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068" w:type="dxa"/>
        <w:tblLayout w:type="fixed"/>
        <w:tblCellMar>
          <w:left w:w="0" w:type="dxa"/>
          <w:right w:w="0" w:type="dxa"/>
        </w:tblCellMar>
        <w:tblLook w:val="01E0" w:firstRow="1" w:lastRow="1" w:firstColumn="1" w:lastColumn="1" w:noHBand="0" w:noVBand="0"/>
      </w:tblPr>
      <w:tblGrid>
        <w:gridCol w:w="8068"/>
      </w:tblGrid>
      <w:tr w:rsidR="002171DE" w:rsidRPr="005A119A" w14:paraId="7459C8E1" w14:textId="77777777" w:rsidTr="00BF22D4">
        <w:trPr>
          <w:trHeight w:val="2232"/>
        </w:trPr>
        <w:tc>
          <w:tcPr>
            <w:tcW w:w="8068" w:type="dxa"/>
          </w:tcPr>
          <w:p w14:paraId="75EE5573" w14:textId="2879E995" w:rsidR="00491A0C" w:rsidRPr="005A119A" w:rsidRDefault="00584239" w:rsidP="002171DE">
            <w:pPr>
              <w:rPr>
                <w:sz w:val="22"/>
                <w:szCs w:val="22"/>
              </w:rPr>
            </w:pPr>
            <w:r w:rsidRPr="005A119A">
              <w:rPr>
                <w:b/>
                <w:sz w:val="22"/>
                <w:szCs w:val="22"/>
              </w:rPr>
              <w:t xml:space="preserve">Mødedato: </w:t>
            </w:r>
            <w:r w:rsidR="009C4AC4">
              <w:rPr>
                <w:sz w:val="22"/>
                <w:szCs w:val="22"/>
              </w:rPr>
              <w:t>15.</w:t>
            </w:r>
            <w:r w:rsidR="00744A30" w:rsidRPr="005A119A">
              <w:rPr>
                <w:sz w:val="22"/>
                <w:szCs w:val="22"/>
              </w:rPr>
              <w:t xml:space="preserve"> </w:t>
            </w:r>
            <w:r w:rsidR="009C4AC4">
              <w:rPr>
                <w:sz w:val="22"/>
                <w:szCs w:val="22"/>
              </w:rPr>
              <w:t>marts</w:t>
            </w:r>
            <w:r w:rsidR="00744A30" w:rsidRPr="005A119A">
              <w:rPr>
                <w:sz w:val="22"/>
                <w:szCs w:val="22"/>
              </w:rPr>
              <w:t xml:space="preserve"> </w:t>
            </w:r>
            <w:r w:rsidR="0018225E" w:rsidRPr="005A119A">
              <w:rPr>
                <w:sz w:val="22"/>
                <w:szCs w:val="22"/>
              </w:rPr>
              <w:t>20</w:t>
            </w:r>
            <w:r w:rsidR="004912C6" w:rsidRPr="005A119A">
              <w:rPr>
                <w:sz w:val="22"/>
                <w:szCs w:val="22"/>
              </w:rPr>
              <w:t>2</w:t>
            </w:r>
            <w:r w:rsidR="009C4AC4">
              <w:rPr>
                <w:sz w:val="22"/>
                <w:szCs w:val="22"/>
              </w:rPr>
              <w:t>4</w:t>
            </w:r>
            <w:r w:rsidR="00A525DF" w:rsidRPr="005A119A">
              <w:rPr>
                <w:sz w:val="22"/>
                <w:szCs w:val="22"/>
              </w:rPr>
              <w:t xml:space="preserve"> </w:t>
            </w:r>
            <w:r w:rsidR="00276C47" w:rsidRPr="005A119A">
              <w:rPr>
                <w:sz w:val="22"/>
                <w:szCs w:val="22"/>
              </w:rPr>
              <w:t>kl</w:t>
            </w:r>
            <w:r w:rsidR="00A525DF" w:rsidRPr="005A119A">
              <w:rPr>
                <w:sz w:val="22"/>
                <w:szCs w:val="22"/>
              </w:rPr>
              <w:t xml:space="preserve">. </w:t>
            </w:r>
            <w:r w:rsidR="00CE6502" w:rsidRPr="005A119A">
              <w:rPr>
                <w:sz w:val="22"/>
                <w:szCs w:val="22"/>
              </w:rPr>
              <w:t>1</w:t>
            </w:r>
            <w:r w:rsidR="009C4AC4">
              <w:rPr>
                <w:sz w:val="22"/>
                <w:szCs w:val="22"/>
              </w:rPr>
              <w:t>1</w:t>
            </w:r>
            <w:r w:rsidR="00FE4230" w:rsidRPr="005A119A">
              <w:rPr>
                <w:sz w:val="22"/>
                <w:szCs w:val="22"/>
              </w:rPr>
              <w:t>.</w:t>
            </w:r>
            <w:r w:rsidR="009C4AC4">
              <w:rPr>
                <w:sz w:val="22"/>
                <w:szCs w:val="22"/>
              </w:rPr>
              <w:t>00</w:t>
            </w:r>
            <w:r w:rsidR="00A525DF" w:rsidRPr="005A119A">
              <w:rPr>
                <w:sz w:val="22"/>
                <w:szCs w:val="22"/>
              </w:rPr>
              <w:t>-</w:t>
            </w:r>
            <w:r w:rsidR="0041272D" w:rsidRPr="005A119A">
              <w:rPr>
                <w:sz w:val="22"/>
                <w:szCs w:val="22"/>
              </w:rPr>
              <w:t>1</w:t>
            </w:r>
            <w:r w:rsidR="009C4AC4">
              <w:rPr>
                <w:sz w:val="22"/>
                <w:szCs w:val="22"/>
              </w:rPr>
              <w:t>2</w:t>
            </w:r>
            <w:r w:rsidR="00FE4230" w:rsidRPr="005A119A">
              <w:rPr>
                <w:sz w:val="22"/>
                <w:szCs w:val="22"/>
              </w:rPr>
              <w:t>.</w:t>
            </w:r>
            <w:r w:rsidR="009C4AC4">
              <w:rPr>
                <w:sz w:val="22"/>
                <w:szCs w:val="22"/>
              </w:rPr>
              <w:t>00</w:t>
            </w:r>
          </w:p>
          <w:p w14:paraId="53512479" w14:textId="557F1692" w:rsidR="00584239" w:rsidRPr="005A119A" w:rsidRDefault="001C6738" w:rsidP="00276C47">
            <w:pPr>
              <w:rPr>
                <w:b/>
                <w:sz w:val="22"/>
                <w:szCs w:val="22"/>
              </w:rPr>
            </w:pPr>
            <w:r w:rsidRPr="005A119A">
              <w:rPr>
                <w:b/>
                <w:sz w:val="22"/>
                <w:szCs w:val="22"/>
              </w:rPr>
              <w:t>Mødested:</w:t>
            </w:r>
            <w:r w:rsidR="00FB772E" w:rsidRPr="005A119A">
              <w:rPr>
                <w:b/>
                <w:sz w:val="22"/>
                <w:szCs w:val="22"/>
              </w:rPr>
              <w:t xml:space="preserve"> </w:t>
            </w:r>
            <w:r w:rsidR="001A17D9" w:rsidRPr="005A119A">
              <w:rPr>
                <w:sz w:val="22"/>
                <w:szCs w:val="22"/>
              </w:rPr>
              <w:t xml:space="preserve">Lokale </w:t>
            </w:r>
            <w:r w:rsidR="009C4AC4">
              <w:rPr>
                <w:sz w:val="22"/>
                <w:szCs w:val="22"/>
              </w:rPr>
              <w:t>J115-135</w:t>
            </w:r>
            <w:r w:rsidR="001A17D9" w:rsidRPr="005A119A">
              <w:rPr>
                <w:sz w:val="22"/>
                <w:szCs w:val="22"/>
              </w:rPr>
              <w:t>,</w:t>
            </w:r>
            <w:r w:rsidR="00055F92" w:rsidRPr="005A119A">
              <w:rPr>
                <w:sz w:val="22"/>
                <w:szCs w:val="22"/>
              </w:rPr>
              <w:t xml:space="preserve"> Indgang </w:t>
            </w:r>
            <w:r w:rsidR="009C4AC4">
              <w:rPr>
                <w:sz w:val="22"/>
                <w:szCs w:val="22"/>
              </w:rPr>
              <w:t>J</w:t>
            </w:r>
            <w:r w:rsidR="00055F92" w:rsidRPr="005A119A">
              <w:rPr>
                <w:sz w:val="22"/>
                <w:szCs w:val="22"/>
              </w:rPr>
              <w:t>, Palle Juul-Jensens Boulevard 99, 8200 Aarhus N</w:t>
            </w:r>
          </w:p>
          <w:p w14:paraId="6AF10DFF" w14:textId="77777777" w:rsidR="000B77ED" w:rsidRPr="005A119A" w:rsidRDefault="00584239" w:rsidP="00276C47">
            <w:pPr>
              <w:rPr>
                <w:b/>
                <w:sz w:val="22"/>
                <w:szCs w:val="22"/>
              </w:rPr>
            </w:pPr>
            <w:r w:rsidRPr="005A119A">
              <w:rPr>
                <w:b/>
                <w:sz w:val="22"/>
                <w:szCs w:val="22"/>
              </w:rPr>
              <w:t xml:space="preserve">Mødeemne: </w:t>
            </w:r>
            <w:r w:rsidRPr="005A119A">
              <w:rPr>
                <w:sz w:val="22"/>
                <w:szCs w:val="22"/>
              </w:rPr>
              <w:t xml:space="preserve">Møde i </w:t>
            </w:r>
            <w:r w:rsidR="00975CDA" w:rsidRPr="005A119A">
              <w:rPr>
                <w:sz w:val="22"/>
                <w:szCs w:val="22"/>
              </w:rPr>
              <w:t xml:space="preserve">LSU - </w:t>
            </w:r>
            <w:r w:rsidRPr="005A119A">
              <w:rPr>
                <w:sz w:val="22"/>
                <w:szCs w:val="22"/>
              </w:rPr>
              <w:t>LAMU</w:t>
            </w:r>
            <w:r w:rsidR="00A71022" w:rsidRPr="005A119A">
              <w:rPr>
                <w:b/>
                <w:sz w:val="22"/>
                <w:szCs w:val="22"/>
              </w:rPr>
              <w:t xml:space="preserve"> </w:t>
            </w:r>
          </w:p>
          <w:p w14:paraId="3CB2D9E3" w14:textId="77777777" w:rsidR="00A71022" w:rsidRPr="005A119A" w:rsidRDefault="00A71022" w:rsidP="00276C47">
            <w:pPr>
              <w:rPr>
                <w:b/>
                <w:sz w:val="22"/>
                <w:szCs w:val="22"/>
              </w:rPr>
            </w:pPr>
          </w:p>
          <w:p w14:paraId="345DA2D2" w14:textId="66E2FA94" w:rsidR="00E24BFC" w:rsidRPr="005A119A" w:rsidRDefault="000B77ED" w:rsidP="00E24BFC">
            <w:pPr>
              <w:rPr>
                <w:rFonts w:ascii="Calibri" w:hAnsi="Calibri"/>
                <w:sz w:val="22"/>
                <w:szCs w:val="22"/>
              </w:rPr>
            </w:pPr>
            <w:r w:rsidRPr="005A119A">
              <w:rPr>
                <w:b/>
                <w:sz w:val="22"/>
                <w:szCs w:val="22"/>
              </w:rPr>
              <w:t>Mødedeltagere:</w:t>
            </w:r>
            <w:r w:rsidR="00584239" w:rsidRPr="005A119A">
              <w:rPr>
                <w:b/>
                <w:sz w:val="22"/>
                <w:szCs w:val="22"/>
              </w:rPr>
              <w:t xml:space="preserve"> </w:t>
            </w:r>
            <w:r w:rsidR="00975CDA" w:rsidRPr="005A119A">
              <w:rPr>
                <w:b/>
                <w:sz w:val="22"/>
                <w:szCs w:val="22"/>
              </w:rPr>
              <w:br/>
              <w:t>LSU:</w:t>
            </w:r>
            <w:r w:rsidR="00E24BFC" w:rsidRPr="005A119A">
              <w:rPr>
                <w:b/>
                <w:sz w:val="22"/>
                <w:szCs w:val="22"/>
              </w:rPr>
              <w:t xml:space="preserve"> </w:t>
            </w:r>
            <w:r w:rsidR="00E24BFC" w:rsidRPr="005A119A">
              <w:rPr>
                <w:sz w:val="22"/>
                <w:szCs w:val="22"/>
              </w:rPr>
              <w:t xml:space="preserve">Jørgen Frøkiær, Mie Gade Farsinsen, </w:t>
            </w:r>
            <w:r w:rsidR="00331483" w:rsidRPr="005A119A">
              <w:rPr>
                <w:sz w:val="22"/>
                <w:szCs w:val="22"/>
              </w:rPr>
              <w:t xml:space="preserve">Thomas Dencker Christensen, </w:t>
            </w:r>
            <w:r w:rsidR="00E24BFC" w:rsidRPr="005A119A">
              <w:rPr>
                <w:sz w:val="22"/>
                <w:szCs w:val="22"/>
              </w:rPr>
              <w:t xml:space="preserve">Kira Sonnichsen Graahede, Marit Nyholm Nielsen, </w:t>
            </w:r>
            <w:r w:rsidR="00055F92" w:rsidRPr="005A119A">
              <w:rPr>
                <w:sz w:val="22"/>
                <w:szCs w:val="22"/>
              </w:rPr>
              <w:t xml:space="preserve">Birgitte Olrik Schlemmer, </w:t>
            </w:r>
            <w:r w:rsidR="00E24BFC" w:rsidRPr="005A119A">
              <w:rPr>
                <w:sz w:val="22"/>
                <w:szCs w:val="22"/>
              </w:rPr>
              <w:t>Dorte Wilhardt Qualmann, Malene Hvid, Agnete Larsen, Lone Hanberg Sørensen, Lone Taulborg, Heidi Kaastrup Müller, Betina Elfving,</w:t>
            </w:r>
            <w:r w:rsidR="00B5326C" w:rsidRPr="005A119A">
              <w:rPr>
                <w:sz w:val="22"/>
                <w:szCs w:val="22"/>
              </w:rPr>
              <w:t xml:space="preserve"> Magnus Leth-Møller,</w:t>
            </w:r>
            <w:r w:rsidR="00E24BFC" w:rsidRPr="005A119A">
              <w:rPr>
                <w:sz w:val="22"/>
                <w:szCs w:val="22"/>
              </w:rPr>
              <w:t xml:space="preserve"> </w:t>
            </w:r>
            <w:r w:rsidR="001A17D9" w:rsidRPr="005A119A">
              <w:rPr>
                <w:sz w:val="22"/>
                <w:szCs w:val="22"/>
              </w:rPr>
              <w:t>Maria Bøndergaard Røjkjær</w:t>
            </w:r>
            <w:r w:rsidR="00130EE8" w:rsidRPr="005A119A">
              <w:rPr>
                <w:sz w:val="22"/>
                <w:szCs w:val="22"/>
              </w:rPr>
              <w:t>.</w:t>
            </w:r>
            <w:r w:rsidR="00E24BFC" w:rsidRPr="005A119A">
              <w:rPr>
                <w:sz w:val="22"/>
                <w:szCs w:val="22"/>
              </w:rPr>
              <w:t xml:space="preserve"> </w:t>
            </w:r>
          </w:p>
          <w:p w14:paraId="073C2577" w14:textId="560073C6" w:rsidR="00584239" w:rsidRPr="005A119A" w:rsidRDefault="00975CDA" w:rsidP="00584239">
            <w:pPr>
              <w:rPr>
                <w:sz w:val="22"/>
                <w:szCs w:val="22"/>
              </w:rPr>
            </w:pPr>
            <w:r w:rsidRPr="005A119A">
              <w:rPr>
                <w:b/>
                <w:sz w:val="22"/>
                <w:szCs w:val="22"/>
              </w:rPr>
              <w:br/>
              <w:t>LAMU:</w:t>
            </w:r>
            <w:r w:rsidRPr="005A119A">
              <w:rPr>
                <w:sz w:val="22"/>
                <w:szCs w:val="22"/>
              </w:rPr>
              <w:t xml:space="preserve"> </w:t>
            </w:r>
            <w:r w:rsidR="00055F92" w:rsidRPr="005A119A">
              <w:rPr>
                <w:sz w:val="22"/>
                <w:szCs w:val="22"/>
              </w:rPr>
              <w:t xml:space="preserve">Jørgen Frøkiær, Beatrice Tscherning-Olesen, Alma </w:t>
            </w:r>
            <w:proofErr w:type="spellStart"/>
            <w:r w:rsidR="00055F92" w:rsidRPr="005A119A">
              <w:rPr>
                <w:sz w:val="22"/>
                <w:szCs w:val="22"/>
              </w:rPr>
              <w:t>Bečić</w:t>
            </w:r>
            <w:proofErr w:type="spellEnd"/>
            <w:r w:rsidR="00055F92" w:rsidRPr="005A119A">
              <w:rPr>
                <w:sz w:val="22"/>
                <w:szCs w:val="22"/>
              </w:rPr>
              <w:t xml:space="preserve"> Pedersen, Ann</w:t>
            </w:r>
            <w:r w:rsidR="009C4AC4">
              <w:rPr>
                <w:sz w:val="22"/>
                <w:szCs w:val="22"/>
              </w:rPr>
              <w:t>a Bay Nielsen</w:t>
            </w:r>
            <w:r w:rsidR="00055F92" w:rsidRPr="005A119A">
              <w:rPr>
                <w:sz w:val="22"/>
                <w:szCs w:val="22"/>
              </w:rPr>
              <w:t xml:space="preserve">, </w:t>
            </w:r>
            <w:r w:rsidR="009C4AC4">
              <w:rPr>
                <w:sz w:val="22"/>
                <w:szCs w:val="22"/>
              </w:rPr>
              <w:t>Henning Grønbæk, Lars Henning Pedersen</w:t>
            </w:r>
            <w:r w:rsidR="006D1BD7">
              <w:rPr>
                <w:sz w:val="22"/>
                <w:szCs w:val="22"/>
              </w:rPr>
              <w:t xml:space="preserve">, </w:t>
            </w:r>
            <w:r w:rsidR="00055F92" w:rsidRPr="005A119A">
              <w:rPr>
                <w:sz w:val="22"/>
                <w:szCs w:val="22"/>
              </w:rPr>
              <w:t xml:space="preserve">Per Højgaard Christensen, </w:t>
            </w:r>
            <w:r w:rsidR="00130EE8" w:rsidRPr="005A119A">
              <w:rPr>
                <w:sz w:val="22"/>
                <w:szCs w:val="22"/>
              </w:rPr>
              <w:t>Trine Werenberg Mikkelsen, Signe Vogel</w:t>
            </w:r>
            <w:r w:rsidR="00055F92" w:rsidRPr="005A119A">
              <w:rPr>
                <w:sz w:val="22"/>
                <w:szCs w:val="22"/>
              </w:rPr>
              <w:t>, Tina Bach Aaen</w:t>
            </w:r>
            <w:r w:rsidR="00130EE8" w:rsidRPr="005A119A">
              <w:rPr>
                <w:sz w:val="22"/>
                <w:szCs w:val="22"/>
              </w:rPr>
              <w:t>.</w:t>
            </w:r>
          </w:p>
          <w:p w14:paraId="2975EB2C" w14:textId="77777777" w:rsidR="00E24BFC" w:rsidRPr="005A119A" w:rsidRDefault="00E24BFC" w:rsidP="00584239">
            <w:pPr>
              <w:rPr>
                <w:sz w:val="22"/>
                <w:szCs w:val="22"/>
              </w:rPr>
            </w:pPr>
          </w:p>
          <w:p w14:paraId="2BCBBF84" w14:textId="567E4E6B" w:rsidR="00A525DF" w:rsidRPr="005A119A" w:rsidRDefault="00FE4230" w:rsidP="00744A30">
            <w:pPr>
              <w:rPr>
                <w:sz w:val="22"/>
                <w:szCs w:val="22"/>
              </w:rPr>
            </w:pPr>
            <w:r w:rsidRPr="005A119A">
              <w:rPr>
                <w:b/>
                <w:sz w:val="22"/>
                <w:szCs w:val="22"/>
              </w:rPr>
              <w:t>Afbud:</w:t>
            </w:r>
            <w:r w:rsidRPr="005A119A">
              <w:rPr>
                <w:sz w:val="22"/>
                <w:szCs w:val="22"/>
              </w:rPr>
              <w:t xml:space="preserve"> </w:t>
            </w:r>
            <w:r w:rsidR="009C4AC4">
              <w:rPr>
                <w:sz w:val="22"/>
                <w:szCs w:val="22"/>
              </w:rPr>
              <w:t xml:space="preserve">Betina Elfving, Heidi Kaastrup Møller, </w:t>
            </w:r>
            <w:r w:rsidR="009C4AC4" w:rsidRPr="005A119A">
              <w:rPr>
                <w:sz w:val="22"/>
                <w:szCs w:val="22"/>
              </w:rPr>
              <w:t>Henning Grønbæk</w:t>
            </w:r>
            <w:r w:rsidR="009C4AC4">
              <w:rPr>
                <w:sz w:val="22"/>
                <w:szCs w:val="22"/>
              </w:rPr>
              <w:t>,</w:t>
            </w:r>
            <w:r w:rsidR="009C4AC4">
              <w:rPr>
                <w:sz w:val="22"/>
                <w:szCs w:val="22"/>
              </w:rPr>
              <w:t xml:space="preserve"> </w:t>
            </w:r>
            <w:r w:rsidR="004C3A2C">
              <w:rPr>
                <w:sz w:val="22"/>
                <w:szCs w:val="22"/>
              </w:rPr>
              <w:t xml:space="preserve">Malene Hvid, </w:t>
            </w:r>
            <w:r w:rsidR="0054062A" w:rsidRPr="005A119A">
              <w:rPr>
                <w:sz w:val="22"/>
                <w:szCs w:val="22"/>
              </w:rPr>
              <w:t xml:space="preserve">Mie Gade Farsinsen, </w:t>
            </w:r>
            <w:r w:rsidR="009C4AC4">
              <w:rPr>
                <w:sz w:val="22"/>
                <w:szCs w:val="22"/>
              </w:rPr>
              <w:t>Per Højgaard Christensen, Signe Vogel, Trine Werenberg Mikkelsen</w:t>
            </w:r>
          </w:p>
          <w:p w14:paraId="7DE6E85C" w14:textId="1798F8E5" w:rsidR="003A6B0D" w:rsidRPr="005A119A" w:rsidRDefault="003A6B0D" w:rsidP="00744A30">
            <w:pPr>
              <w:rPr>
                <w:sz w:val="22"/>
                <w:szCs w:val="22"/>
              </w:rPr>
            </w:pPr>
          </w:p>
          <w:p w14:paraId="427EFE33" w14:textId="77777777" w:rsidR="00975CDA" w:rsidRPr="005A119A" w:rsidRDefault="00975CDA" w:rsidP="00744A30">
            <w:pPr>
              <w:rPr>
                <w:sz w:val="22"/>
                <w:szCs w:val="22"/>
              </w:rPr>
            </w:pPr>
          </w:p>
          <w:p w14:paraId="1CEABCCD" w14:textId="77777777" w:rsidR="00975CDA" w:rsidRPr="005A119A" w:rsidRDefault="00975CDA" w:rsidP="00744A30">
            <w:pPr>
              <w:rPr>
                <w:b/>
                <w:sz w:val="22"/>
                <w:szCs w:val="22"/>
              </w:rPr>
            </w:pPr>
          </w:p>
        </w:tc>
      </w:tr>
      <w:tr w:rsidR="00936F22" w:rsidRPr="005A119A" w14:paraId="448ADCF5" w14:textId="77777777" w:rsidTr="00BF22D4">
        <w:trPr>
          <w:trHeight w:hRule="exact" w:val="579"/>
        </w:trPr>
        <w:tc>
          <w:tcPr>
            <w:tcW w:w="8068" w:type="dxa"/>
          </w:tcPr>
          <w:p w14:paraId="337C59B9" w14:textId="6C6C0C16" w:rsidR="00445CE3" w:rsidRPr="005A119A" w:rsidRDefault="00445CE3" w:rsidP="00CC5171">
            <w:pPr>
              <w:pStyle w:val="Normal-Dokumentheading"/>
              <w:spacing w:line="240" w:lineRule="auto"/>
              <w:rPr>
                <w:sz w:val="22"/>
                <w:szCs w:val="22"/>
              </w:rPr>
            </w:pPr>
          </w:p>
        </w:tc>
      </w:tr>
    </w:tbl>
    <w:p w14:paraId="22B52DC2" w14:textId="6DDE0193" w:rsidR="00485769" w:rsidRPr="005A119A" w:rsidRDefault="00276C47" w:rsidP="00276C47">
      <w:pPr>
        <w:pStyle w:val="Normal-Numbering"/>
        <w:rPr>
          <w:b/>
          <w:sz w:val="22"/>
          <w:szCs w:val="22"/>
        </w:rPr>
      </w:pPr>
      <w:r w:rsidRPr="005A119A">
        <w:rPr>
          <w:b/>
          <w:sz w:val="22"/>
          <w:szCs w:val="22"/>
        </w:rPr>
        <w:t>Godkendelse af dagsorden</w:t>
      </w:r>
      <w:r w:rsidR="004912C6" w:rsidRPr="005A119A">
        <w:rPr>
          <w:b/>
          <w:sz w:val="22"/>
          <w:szCs w:val="22"/>
        </w:rPr>
        <w:t xml:space="preserve"> </w:t>
      </w:r>
      <w:r w:rsidR="009C4AC4">
        <w:rPr>
          <w:b/>
          <w:sz w:val="22"/>
          <w:szCs w:val="22"/>
        </w:rPr>
        <w:br/>
      </w:r>
      <w:r w:rsidR="009C4AC4">
        <w:rPr>
          <w:bCs/>
          <w:sz w:val="22"/>
          <w:szCs w:val="22"/>
        </w:rPr>
        <w:t>Dagsorden blev godkendt.</w:t>
      </w:r>
      <w:r w:rsidR="00B5326C" w:rsidRPr="005A119A">
        <w:rPr>
          <w:b/>
          <w:bCs/>
          <w:sz w:val="22"/>
          <w:szCs w:val="22"/>
        </w:rPr>
        <w:t xml:space="preserve"> </w:t>
      </w:r>
      <w:r w:rsidR="00485769" w:rsidRPr="005A119A">
        <w:rPr>
          <w:b/>
          <w:sz w:val="22"/>
          <w:szCs w:val="22"/>
        </w:rPr>
        <w:br/>
      </w:r>
    </w:p>
    <w:p w14:paraId="66590CAB" w14:textId="51FBEA21" w:rsidR="004C3A2C" w:rsidRPr="004C3A2C" w:rsidRDefault="009C4AC4" w:rsidP="004C3A2C">
      <w:pPr>
        <w:pStyle w:val="Normal-Numbering"/>
        <w:rPr>
          <w:sz w:val="22"/>
          <w:szCs w:val="22"/>
        </w:rPr>
      </w:pPr>
      <w:r>
        <w:rPr>
          <w:b/>
          <w:sz w:val="22"/>
          <w:szCs w:val="22"/>
        </w:rPr>
        <w:t>Oplæg om trivselstiltag på AGRO</w:t>
      </w:r>
      <w:r w:rsidR="003A6B0D" w:rsidRPr="005A119A">
        <w:rPr>
          <w:sz w:val="22"/>
          <w:szCs w:val="22"/>
        </w:rPr>
        <w:t xml:space="preserve"> </w:t>
      </w:r>
      <w:r>
        <w:rPr>
          <w:sz w:val="22"/>
          <w:szCs w:val="22"/>
        </w:rPr>
        <w:t>v/Karina Rysholt Christensen</w:t>
      </w:r>
      <w:r w:rsidR="001B0F86" w:rsidRPr="005A119A">
        <w:rPr>
          <w:sz w:val="22"/>
          <w:szCs w:val="22"/>
        </w:rPr>
        <w:br/>
      </w:r>
      <w:r>
        <w:rPr>
          <w:sz w:val="22"/>
          <w:szCs w:val="22"/>
        </w:rPr>
        <w:t xml:space="preserve">Group Research </w:t>
      </w:r>
      <w:proofErr w:type="spellStart"/>
      <w:r>
        <w:rPr>
          <w:sz w:val="22"/>
          <w:szCs w:val="22"/>
        </w:rPr>
        <w:t>Coordinator</w:t>
      </w:r>
      <w:proofErr w:type="spellEnd"/>
      <w:r>
        <w:rPr>
          <w:sz w:val="22"/>
          <w:szCs w:val="22"/>
        </w:rPr>
        <w:t xml:space="preserve"> Karina Rysholt Christensen fra </w:t>
      </w:r>
      <w:r w:rsidR="006D1BD7">
        <w:rPr>
          <w:sz w:val="22"/>
          <w:szCs w:val="22"/>
        </w:rPr>
        <w:t xml:space="preserve">Institut for </w:t>
      </w:r>
      <w:proofErr w:type="spellStart"/>
      <w:r w:rsidR="006D1BD7">
        <w:rPr>
          <w:sz w:val="22"/>
          <w:szCs w:val="22"/>
        </w:rPr>
        <w:t>Agroøkologi</w:t>
      </w:r>
      <w:proofErr w:type="spellEnd"/>
      <w:r>
        <w:rPr>
          <w:sz w:val="22"/>
          <w:szCs w:val="22"/>
        </w:rPr>
        <w:t xml:space="preserve"> i </w:t>
      </w:r>
      <w:r w:rsidR="006D1BD7">
        <w:rPr>
          <w:sz w:val="22"/>
          <w:szCs w:val="22"/>
        </w:rPr>
        <w:t>AU Viborg (</w:t>
      </w:r>
      <w:r>
        <w:rPr>
          <w:sz w:val="22"/>
          <w:szCs w:val="22"/>
        </w:rPr>
        <w:t>Foulum</w:t>
      </w:r>
      <w:r w:rsidR="006D1BD7">
        <w:rPr>
          <w:sz w:val="22"/>
          <w:szCs w:val="22"/>
        </w:rPr>
        <w:t>)</w:t>
      </w:r>
      <w:r>
        <w:rPr>
          <w:sz w:val="22"/>
          <w:szCs w:val="22"/>
        </w:rPr>
        <w:t xml:space="preserve"> fortalte om de tiltag, de har lavet for at sikre en god trivsel blandt medarbejdere</w:t>
      </w:r>
      <w:r w:rsidR="006D1BD7">
        <w:rPr>
          <w:sz w:val="22"/>
          <w:szCs w:val="22"/>
        </w:rPr>
        <w:t xml:space="preserve">, herunder </w:t>
      </w:r>
      <w:proofErr w:type="spellStart"/>
      <w:r w:rsidR="006D1BD7">
        <w:rPr>
          <w:sz w:val="22"/>
          <w:szCs w:val="22"/>
        </w:rPr>
        <w:t>onbo</w:t>
      </w:r>
      <w:r w:rsidR="004C3A2C">
        <w:rPr>
          <w:sz w:val="22"/>
          <w:szCs w:val="22"/>
        </w:rPr>
        <w:t>a</w:t>
      </w:r>
      <w:r w:rsidR="006D1BD7">
        <w:rPr>
          <w:sz w:val="22"/>
          <w:szCs w:val="22"/>
        </w:rPr>
        <w:t>rdings</w:t>
      </w:r>
      <w:proofErr w:type="spellEnd"/>
      <w:r w:rsidR="004C3A2C">
        <w:rPr>
          <w:sz w:val="22"/>
          <w:szCs w:val="22"/>
        </w:rPr>
        <w:t>-</w:t>
      </w:r>
      <w:r w:rsidR="006D1BD7">
        <w:rPr>
          <w:sz w:val="22"/>
          <w:szCs w:val="22"/>
        </w:rPr>
        <w:t>tiltag og ph.d.-specifikke tiltag.</w:t>
      </w:r>
      <w:r>
        <w:rPr>
          <w:sz w:val="22"/>
          <w:szCs w:val="22"/>
        </w:rPr>
        <w:br/>
      </w:r>
      <w:r>
        <w:rPr>
          <w:sz w:val="22"/>
          <w:szCs w:val="22"/>
        </w:rPr>
        <w:br/>
      </w:r>
      <w:r w:rsidR="004C3A2C">
        <w:rPr>
          <w:sz w:val="22"/>
          <w:szCs w:val="22"/>
        </w:rPr>
        <w:t xml:space="preserve">Der blev stillet mange spørgsmål til oplægget, og der er mange ting, som LSU/LAMU kunne overveje at arbejde videre med. Da der er lang tid til næste møde, blev det blev aftalt, at alle noterer, hvad de synes kunne være interessant at arbejde med og sender det til Lone og Tina. Så vil </w:t>
      </w:r>
      <w:proofErr w:type="spellStart"/>
      <w:r w:rsidR="004C3A2C">
        <w:rPr>
          <w:sz w:val="22"/>
          <w:szCs w:val="22"/>
        </w:rPr>
        <w:t>forpersonerne</w:t>
      </w:r>
      <w:proofErr w:type="spellEnd"/>
      <w:r w:rsidR="004C3A2C">
        <w:rPr>
          <w:sz w:val="22"/>
          <w:szCs w:val="22"/>
        </w:rPr>
        <w:t xml:space="preserve"> for LSU og LAMU drøfte, hvad vi skal arbejde videre med.</w:t>
      </w:r>
      <w:r w:rsidR="004C3A2C">
        <w:rPr>
          <w:sz w:val="22"/>
          <w:szCs w:val="22"/>
        </w:rPr>
        <w:br/>
      </w:r>
      <w:r w:rsidR="004C3A2C">
        <w:rPr>
          <w:sz w:val="22"/>
          <w:szCs w:val="22"/>
        </w:rPr>
        <w:br/>
        <w:t>Der vil også være ting, der kan deles med ph.d.-skolen.</w:t>
      </w:r>
    </w:p>
    <w:p w14:paraId="1E4B792C" w14:textId="590791DE" w:rsidR="009330F6" w:rsidRPr="005A119A" w:rsidRDefault="004C3A2C" w:rsidP="00A96E24">
      <w:pPr>
        <w:pStyle w:val="Normal-Numbering"/>
        <w:numPr>
          <w:ilvl w:val="0"/>
          <w:numId w:val="0"/>
        </w:numPr>
        <w:ind w:left="397"/>
        <w:rPr>
          <w:b/>
          <w:sz w:val="22"/>
          <w:szCs w:val="22"/>
        </w:rPr>
      </w:pPr>
      <w:r>
        <w:rPr>
          <w:b/>
          <w:sz w:val="22"/>
          <w:szCs w:val="22"/>
        </w:rPr>
        <w:br/>
      </w:r>
    </w:p>
    <w:p w14:paraId="72AD369A" w14:textId="01961C15" w:rsidR="00644F9D" w:rsidRPr="005A119A" w:rsidRDefault="009C4AC4" w:rsidP="00E722D0">
      <w:pPr>
        <w:pStyle w:val="Normal-Numbering"/>
        <w:rPr>
          <w:b/>
          <w:sz w:val="22"/>
          <w:szCs w:val="22"/>
        </w:rPr>
      </w:pPr>
      <w:r>
        <w:rPr>
          <w:b/>
          <w:sz w:val="22"/>
          <w:szCs w:val="22"/>
        </w:rPr>
        <w:lastRenderedPageBreak/>
        <w:t>Status på APV-handleplaner</w:t>
      </w:r>
      <w:r w:rsidR="001B0F86" w:rsidRPr="005A119A">
        <w:rPr>
          <w:b/>
          <w:sz w:val="22"/>
          <w:szCs w:val="22"/>
        </w:rPr>
        <w:t xml:space="preserve"> </w:t>
      </w:r>
      <w:r w:rsidR="004B6A31" w:rsidRPr="005A119A">
        <w:rPr>
          <w:sz w:val="22"/>
          <w:szCs w:val="22"/>
        </w:rPr>
        <w:t>v/Tina Bach Aaen</w:t>
      </w:r>
      <w:r w:rsidR="00644F9D" w:rsidRPr="005A119A">
        <w:rPr>
          <w:b/>
          <w:sz w:val="22"/>
          <w:szCs w:val="22"/>
        </w:rPr>
        <w:br/>
      </w:r>
      <w:r w:rsidR="008D6470">
        <w:rPr>
          <w:sz w:val="22"/>
          <w:szCs w:val="22"/>
        </w:rPr>
        <w:t xml:space="preserve">Tina orienterede om, at </w:t>
      </w:r>
      <w:r>
        <w:rPr>
          <w:sz w:val="22"/>
          <w:szCs w:val="22"/>
        </w:rPr>
        <w:t>der har været udsendt et spørgeskema om kontorkultur. Vi har fået 348 svar og skal nu i gang med at bearbejde data. Umiddelbar</w:t>
      </w:r>
      <w:r w:rsidR="004C3A2C">
        <w:rPr>
          <w:sz w:val="22"/>
          <w:szCs w:val="22"/>
        </w:rPr>
        <w:t>t</w:t>
      </w:r>
      <w:r>
        <w:rPr>
          <w:sz w:val="22"/>
          <w:szCs w:val="22"/>
        </w:rPr>
        <w:t xml:space="preserve"> kan vi dog se</w:t>
      </w:r>
      <w:r w:rsidR="004C3A2C">
        <w:rPr>
          <w:sz w:val="22"/>
          <w:szCs w:val="22"/>
        </w:rPr>
        <w:t>,</w:t>
      </w:r>
      <w:r>
        <w:rPr>
          <w:sz w:val="22"/>
          <w:szCs w:val="22"/>
        </w:rPr>
        <w:t xml:space="preserve"> at det er snak på kontoret og i korridorerne og indendørstemperatur/-klima, der fylder mest. Indendørstemperatur/-klima bliver svær at arbejde med, da vi </w:t>
      </w:r>
      <w:r w:rsidR="004C3A2C">
        <w:rPr>
          <w:sz w:val="22"/>
          <w:szCs w:val="22"/>
        </w:rPr>
        <w:t>ud</w:t>
      </w:r>
      <w:r>
        <w:rPr>
          <w:sz w:val="22"/>
          <w:szCs w:val="22"/>
        </w:rPr>
        <w:t xml:space="preserve"> fra kommentarerne </w:t>
      </w:r>
      <w:r w:rsidR="004C3A2C">
        <w:rPr>
          <w:sz w:val="22"/>
          <w:szCs w:val="22"/>
        </w:rPr>
        <w:t xml:space="preserve">kan se, </w:t>
      </w:r>
      <w:r>
        <w:rPr>
          <w:sz w:val="22"/>
          <w:szCs w:val="22"/>
        </w:rPr>
        <w:t>at det er forskellige ting, deltagerne har svaret på.</w:t>
      </w:r>
      <w:r w:rsidR="00644F9D" w:rsidRPr="005A119A">
        <w:rPr>
          <w:b/>
          <w:sz w:val="22"/>
          <w:szCs w:val="22"/>
        </w:rPr>
        <w:br/>
      </w:r>
    </w:p>
    <w:p w14:paraId="7CD2B95B" w14:textId="44EBE640" w:rsidR="00485769" w:rsidRPr="005A119A" w:rsidRDefault="00485769" w:rsidP="003A6B0D">
      <w:pPr>
        <w:pStyle w:val="Normal-Numbering"/>
        <w:numPr>
          <w:ilvl w:val="0"/>
          <w:numId w:val="0"/>
        </w:numPr>
        <w:ind w:left="397"/>
        <w:rPr>
          <w:b/>
          <w:sz w:val="22"/>
          <w:szCs w:val="22"/>
        </w:rPr>
      </w:pPr>
    </w:p>
    <w:p w14:paraId="576D8800" w14:textId="14933A60" w:rsidR="00A22D97" w:rsidRDefault="009C4AC4" w:rsidP="00A22D97">
      <w:pPr>
        <w:pStyle w:val="Normal-Numbering"/>
        <w:rPr>
          <w:b/>
          <w:sz w:val="22"/>
          <w:szCs w:val="22"/>
        </w:rPr>
      </w:pPr>
      <w:r>
        <w:rPr>
          <w:b/>
          <w:sz w:val="22"/>
          <w:szCs w:val="22"/>
        </w:rPr>
        <w:t>Arbejdsmiljøstatistik 2023</w:t>
      </w:r>
      <w:r w:rsidR="00644F9D" w:rsidRPr="005A119A">
        <w:rPr>
          <w:b/>
          <w:sz w:val="22"/>
          <w:szCs w:val="22"/>
        </w:rPr>
        <w:t xml:space="preserve"> </w:t>
      </w:r>
      <w:r w:rsidR="0050325D">
        <w:rPr>
          <w:sz w:val="22"/>
          <w:szCs w:val="22"/>
        </w:rPr>
        <w:t>v/</w:t>
      </w:r>
      <w:r>
        <w:rPr>
          <w:sz w:val="22"/>
          <w:szCs w:val="22"/>
        </w:rPr>
        <w:t>Tina Bach Aaen</w:t>
      </w:r>
    </w:p>
    <w:p w14:paraId="788E5768" w14:textId="0AFD49D2" w:rsidR="00A35C96" w:rsidRDefault="009C4AC4" w:rsidP="00A22D97">
      <w:pPr>
        <w:pStyle w:val="Normal-Numbering"/>
        <w:numPr>
          <w:ilvl w:val="0"/>
          <w:numId w:val="0"/>
        </w:numPr>
        <w:ind w:left="397"/>
        <w:rPr>
          <w:sz w:val="22"/>
          <w:szCs w:val="22"/>
        </w:rPr>
      </w:pPr>
      <w:r>
        <w:rPr>
          <w:sz w:val="22"/>
          <w:szCs w:val="22"/>
        </w:rPr>
        <w:t>Tina gennemgik arbejdsmiljøstatistikken. IKM har stadig et meget lavt sygefravær, hvilket sandsynligvis skyldes en underrapportering. I 2023 har IKM haft 5 arbejdsulykker, hvilket er meget lavt. 12 personer visiteret til psykologisk rådgivning er det samme som i 2022.</w:t>
      </w:r>
      <w:r w:rsidR="004C3A2C">
        <w:rPr>
          <w:sz w:val="22"/>
          <w:szCs w:val="22"/>
        </w:rPr>
        <w:t xml:space="preserve"> </w:t>
      </w:r>
    </w:p>
    <w:p w14:paraId="60CD8F82" w14:textId="1E169F6D" w:rsidR="00644F9D" w:rsidRPr="005A119A" w:rsidRDefault="00A35C96" w:rsidP="004C3A2C">
      <w:pPr>
        <w:pStyle w:val="Normal-Numbering"/>
        <w:numPr>
          <w:ilvl w:val="0"/>
          <w:numId w:val="0"/>
        </w:numPr>
        <w:ind w:left="397"/>
        <w:rPr>
          <w:b/>
        </w:rPr>
      </w:pPr>
      <w:r w:rsidRPr="00A22D97">
        <w:rPr>
          <w:sz w:val="22"/>
          <w:szCs w:val="22"/>
        </w:rPr>
        <w:t xml:space="preserve"> </w:t>
      </w:r>
      <w:r w:rsidR="008C2553" w:rsidRPr="00A22D97">
        <w:rPr>
          <w:sz w:val="22"/>
          <w:szCs w:val="22"/>
        </w:rPr>
        <w:br/>
      </w:r>
    </w:p>
    <w:p w14:paraId="2D1E2E3E" w14:textId="3BFFF6C0" w:rsidR="00551A92" w:rsidRPr="005A119A" w:rsidRDefault="001941A2" w:rsidP="00551A92">
      <w:pPr>
        <w:pStyle w:val="Normal-Numbering"/>
        <w:rPr>
          <w:b/>
          <w:sz w:val="22"/>
          <w:szCs w:val="22"/>
        </w:rPr>
      </w:pPr>
      <w:r w:rsidRPr="005A119A">
        <w:rPr>
          <w:b/>
          <w:sz w:val="22"/>
          <w:szCs w:val="22"/>
        </w:rPr>
        <w:t>Evt.</w:t>
      </w:r>
      <w:r w:rsidR="00B6529A" w:rsidRPr="005A119A">
        <w:rPr>
          <w:b/>
          <w:sz w:val="22"/>
          <w:szCs w:val="22"/>
        </w:rPr>
        <w:t xml:space="preserve"> </w:t>
      </w:r>
      <w:r w:rsidR="004C3A2C">
        <w:rPr>
          <w:b/>
          <w:sz w:val="22"/>
          <w:szCs w:val="22"/>
        </w:rPr>
        <w:br/>
      </w:r>
      <w:r w:rsidR="004C3A2C">
        <w:rPr>
          <w:bCs/>
          <w:sz w:val="22"/>
          <w:szCs w:val="22"/>
        </w:rPr>
        <w:t>- Agnete fortæller at VIVE har lavet en rapport om sexisme blandt ph.d.-studerende på universitetet. AU ligger i midten, værst på naturvidenskabelige fag og ca. 1/3 havde oplevet sexisme. Rapporten kunne være et punkt til næste møde.</w:t>
      </w:r>
      <w:r w:rsidR="004C3A2C">
        <w:rPr>
          <w:bCs/>
          <w:sz w:val="22"/>
          <w:szCs w:val="22"/>
        </w:rPr>
        <w:br/>
        <w:t>- Lone fortæller at førstehjælpskurserne hurtigt blev fyldt op. Der vil komme 3 mere inden sommer og endnu 6 kurser i efteråret.</w:t>
      </w:r>
      <w:r w:rsidR="004912C6" w:rsidRPr="005A119A">
        <w:rPr>
          <w:b/>
          <w:sz w:val="22"/>
          <w:szCs w:val="22"/>
        </w:rPr>
        <w:t xml:space="preserve"> </w:t>
      </w:r>
    </w:p>
    <w:p w14:paraId="50BD7D06" w14:textId="2AE6E2D8" w:rsidR="006D1BD7" w:rsidRPr="00C347F8" w:rsidRDefault="006D1BD7" w:rsidP="002B5C71">
      <w:pPr>
        <w:pStyle w:val="Normal-Numbering"/>
        <w:numPr>
          <w:ilvl w:val="0"/>
          <w:numId w:val="0"/>
        </w:numPr>
        <w:ind w:left="397" w:hanging="397"/>
        <w:rPr>
          <w:szCs w:val="21"/>
        </w:rPr>
      </w:pPr>
    </w:p>
    <w:sectPr w:rsidR="006D1BD7" w:rsidRPr="00C347F8" w:rsidSect="007C5681">
      <w:headerReference w:type="default" r:id="rId9"/>
      <w:footerReference w:type="default" r:id="rId10"/>
      <w:headerReference w:type="first" r:id="rId11"/>
      <w:footerReference w:type="first" r:id="rId12"/>
      <w:endnotePr>
        <w:numFmt w:val="decimal"/>
      </w:endnotePr>
      <w:pgSz w:w="11907" w:h="16840" w:code="9"/>
      <w:pgMar w:top="2472" w:right="2835" w:bottom="1985" w:left="1134" w:header="567" w:footer="329" w:gutter="0"/>
      <w:pgNumType w:start="1"/>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4E">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19171" w14:textId="77777777" w:rsidR="008A440F" w:rsidRDefault="008A440F">
      <w:r>
        <w:separator/>
      </w:r>
    </w:p>
  </w:endnote>
  <w:endnote w:type="continuationSeparator" w:id="0">
    <w:p w14:paraId="340447C7" w14:textId="77777777" w:rsidR="008A440F" w:rsidRDefault="008A4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embedRegular r:id="rId1" w:fontKey="{DBCA2859-2DCB-4813-AE1F-F2FF8F716ABB}"/>
    <w:embedBold r:id="rId2" w:fontKey="{D87E6431-968D-4BCB-9083-029E85F1528B}"/>
    <w:embedItalic r:id="rId3" w:fontKey="{6D2F3D56-8B94-4EFB-8CAE-36A25D9E6311}"/>
    <w:embedBoldItalic r:id="rId4" w:fontKey="{EFC6FC82-3B49-492A-BF9D-A2D288AC4B99}"/>
  </w:font>
  <w:font w:name="Calibri">
    <w:panose1 w:val="020F0502020204030204"/>
    <w:charset w:val="00"/>
    <w:family w:val="swiss"/>
    <w:pitch w:val="variable"/>
    <w:sig w:usb0="E4002EFF" w:usb1="C000247B" w:usb2="00000009" w:usb3="00000000" w:csb0="000001FF" w:csb1="00000000"/>
    <w:embedRegular r:id="rId5" w:fontKey="{85596B84-D276-4A4D-A180-8250FC24D651}"/>
    <w:embedBold r:id="rId6" w:fontKey="{0E185438-6BD5-4EC3-B780-CA1DF99A6B7D}"/>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7" w:fontKey="{1C747989-CEDB-493A-80D9-2906E16F4AEC}"/>
    <w:embedBold r:id="rId8" w:fontKey="{C886D7CA-91A5-4376-8678-114870BC9E89}"/>
  </w:font>
  <w:font w:name="Tahoma">
    <w:panose1 w:val="020B0604030504040204"/>
    <w:charset w:val="00"/>
    <w:family w:val="swiss"/>
    <w:pitch w:val="variable"/>
    <w:sig w:usb0="E1002EFF" w:usb1="C000605B" w:usb2="00000029" w:usb3="00000000" w:csb0="000101FF" w:csb1="00000000"/>
    <w:embedRegular r:id="rId9" w:fontKey="{AA00ECC7-B63E-4268-8E1B-FD781791461E}"/>
  </w:font>
  <w:font w:name="Verdana">
    <w:panose1 w:val="020B0604030504040204"/>
    <w:charset w:val="00"/>
    <w:family w:val="swiss"/>
    <w:pitch w:val="variable"/>
    <w:sig w:usb0="A00006FF" w:usb1="4000205B" w:usb2="00000010" w:usb3="00000000" w:csb0="0000019F" w:csb1="00000000"/>
    <w:embedRegular r:id="rId10" w:fontKey="{17FA82AA-6BAC-4FDB-BAD8-BC8992180D67}"/>
  </w:font>
  <w:font w:name="Cambria">
    <w:panose1 w:val="02040503050406030204"/>
    <w:charset w:val="00"/>
    <w:family w:val="roman"/>
    <w:pitch w:val="variable"/>
    <w:sig w:usb0="E00006FF" w:usb1="420024FF" w:usb2="02000000" w:usb3="00000000" w:csb0="0000019F" w:csb1="00000000"/>
    <w:embedRegular r:id="rId11" w:fontKey="{5E665835-7D94-45D1-98C4-91720CCCDC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52AA5" w14:textId="203B56CA" w:rsidR="00693355" w:rsidRDefault="00693355">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DC3B79">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DC3B79">
      <w:rPr>
        <w:noProof/>
        <w:vanish/>
      </w:rPr>
      <w:t>2</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4C3A2C">
      <w:rPr>
        <w:noProof/>
        <w:vanish/>
      </w:rPr>
      <w:t>2</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F68E4" w14:textId="77777777" w:rsidR="00693355" w:rsidRDefault="00693355" w:rsidP="00467364">
    <w:pPr>
      <w:ind w:right="360"/>
    </w:pPr>
  </w:p>
  <w:p w14:paraId="57D7ACBF" w14:textId="77777777" w:rsidR="00693355" w:rsidRDefault="00693355"/>
  <w:tbl>
    <w:tblPr>
      <w:tblW w:w="48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10"/>
      <w:gridCol w:w="2410"/>
    </w:tblGrid>
    <w:tr w:rsidR="00693355" w:rsidRPr="00385E94" w14:paraId="66D989B8" w14:textId="77777777" w:rsidTr="00491A0C">
      <w:tc>
        <w:tcPr>
          <w:tcW w:w="2410" w:type="dxa"/>
        </w:tcPr>
        <w:p w14:paraId="080B04E4" w14:textId="77777777" w:rsidR="00693355" w:rsidRPr="00491A0C" w:rsidRDefault="00693355" w:rsidP="008C1273">
          <w:pPr>
            <w:pStyle w:val="Template-Companyname"/>
          </w:pPr>
          <w:bookmarkStart w:id="37" w:name="bmkSecundaryLogo"/>
          <w:bookmarkStart w:id="38" w:name="SD_OFF_Name"/>
          <w:bookmarkStart w:id="39" w:name="HIF_SD_OFF_Name"/>
          <w:bookmarkEnd w:id="37"/>
          <w:r w:rsidRPr="00491A0C">
            <w:t>Institut for Klinisk Medicin</w:t>
          </w:r>
          <w:bookmarkEnd w:id="38"/>
        </w:p>
        <w:p w14:paraId="29C748B7" w14:textId="77777777" w:rsidR="00693355" w:rsidRPr="00491A0C" w:rsidRDefault="00693355" w:rsidP="00213BCF">
          <w:pPr>
            <w:pStyle w:val="Template-Address"/>
          </w:pPr>
          <w:bookmarkStart w:id="40" w:name="AarhusUniversitet"/>
          <w:bookmarkEnd w:id="39"/>
          <w:r w:rsidRPr="00491A0C">
            <w:t>Aarhus Universitet</w:t>
          </w:r>
          <w:bookmarkEnd w:id="40"/>
        </w:p>
        <w:p w14:paraId="5D3D5C8F" w14:textId="77777777" w:rsidR="00693355" w:rsidRPr="00491A0C" w:rsidRDefault="00693355" w:rsidP="00AA0EF9">
          <w:pPr>
            <w:pStyle w:val="Template-Address"/>
          </w:pPr>
          <w:bookmarkStart w:id="41" w:name="SD_OFF_OfficeID"/>
          <w:r>
            <w:t>Palle Juul-Jensens Boulevard 99</w:t>
          </w:r>
        </w:p>
        <w:p w14:paraId="1614D01D" w14:textId="77777777" w:rsidR="00693355" w:rsidRPr="003D1381" w:rsidRDefault="00693355" w:rsidP="00AA0EF9">
          <w:pPr>
            <w:pStyle w:val="Template-Address"/>
          </w:pPr>
          <w:r w:rsidRPr="003D1381">
            <w:t>8200 Aarhus N</w:t>
          </w:r>
          <w:bookmarkEnd w:id="41"/>
        </w:p>
      </w:tc>
      <w:tc>
        <w:tcPr>
          <w:tcW w:w="2410" w:type="dxa"/>
        </w:tcPr>
        <w:p w14:paraId="3780AD2C" w14:textId="77777777" w:rsidR="00693355" w:rsidRPr="00491A0C" w:rsidRDefault="00693355" w:rsidP="008C1273">
          <w:pPr>
            <w:pStyle w:val="Template-Address"/>
            <w:rPr>
              <w:lang w:val="en-GB"/>
            </w:rPr>
          </w:pPr>
          <w:bookmarkStart w:id="42" w:name="SD_LAN_Tel"/>
          <w:bookmarkStart w:id="43" w:name="HIF_SD_OFF_Phone"/>
          <w:r w:rsidRPr="00491A0C">
            <w:rPr>
              <w:lang w:val="en-GB"/>
            </w:rPr>
            <w:t>Tlf.:</w:t>
          </w:r>
          <w:bookmarkEnd w:id="42"/>
          <w:r w:rsidRPr="00491A0C">
            <w:rPr>
              <w:lang w:val="en-GB"/>
            </w:rPr>
            <w:t xml:space="preserve"> </w:t>
          </w:r>
          <w:r>
            <w:rPr>
              <w:lang w:val="en-GB"/>
            </w:rPr>
            <w:t>7845 9001</w:t>
          </w:r>
        </w:p>
        <w:p w14:paraId="5E803325" w14:textId="77777777" w:rsidR="00693355" w:rsidRDefault="00693355" w:rsidP="000E46C3">
          <w:pPr>
            <w:pStyle w:val="Template-Address"/>
            <w:rPr>
              <w:lang w:val="en-GB"/>
            </w:rPr>
          </w:pPr>
          <w:bookmarkStart w:id="44" w:name="HIF_SD_OFF_Email"/>
          <w:bookmarkEnd w:id="43"/>
        </w:p>
        <w:p w14:paraId="7736FB30" w14:textId="77777777" w:rsidR="00693355" w:rsidRPr="00491A0C" w:rsidRDefault="00693355" w:rsidP="000E46C3">
          <w:pPr>
            <w:pStyle w:val="Template-Address"/>
            <w:rPr>
              <w:lang w:val="en-GB"/>
            </w:rPr>
          </w:pPr>
          <w:r w:rsidRPr="00491A0C">
            <w:rPr>
              <w:lang w:val="en-GB"/>
            </w:rPr>
            <w:t xml:space="preserve">E-mail: </w:t>
          </w:r>
          <w:bookmarkStart w:id="45" w:name="SD_OFF_Email"/>
          <w:r>
            <w:rPr>
              <w:lang w:val="en-GB"/>
            </w:rPr>
            <w:t>clin@</w:t>
          </w:r>
          <w:r w:rsidRPr="00491A0C">
            <w:rPr>
              <w:lang w:val="en-GB"/>
            </w:rPr>
            <w:t>au.dk</w:t>
          </w:r>
          <w:bookmarkEnd w:id="45"/>
        </w:p>
        <w:p w14:paraId="134F5E18" w14:textId="77777777" w:rsidR="00693355" w:rsidRPr="009224E3" w:rsidRDefault="00693355" w:rsidP="000E46C3">
          <w:pPr>
            <w:pStyle w:val="Template-Address"/>
            <w:rPr>
              <w:lang w:val="en-GB"/>
            </w:rPr>
          </w:pPr>
          <w:bookmarkStart w:id="46" w:name="SD_OFF_OfficeWww"/>
          <w:bookmarkEnd w:id="44"/>
          <w:r>
            <w:rPr>
              <w:lang w:val="en-GB"/>
            </w:rPr>
            <w:t>http://clin.au.dk</w:t>
          </w:r>
          <w:bookmarkEnd w:id="46"/>
        </w:p>
      </w:tc>
    </w:tr>
  </w:tbl>
  <w:p w14:paraId="4285513A" w14:textId="77777777" w:rsidR="00693355" w:rsidRPr="006C3A1B" w:rsidRDefault="00693355">
    <w:pPr>
      <w:pStyle w:val="Sidefod"/>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EBBB6" w14:textId="77777777" w:rsidR="008A440F" w:rsidRDefault="008A440F">
      <w:r>
        <w:separator/>
      </w:r>
    </w:p>
  </w:footnote>
  <w:footnote w:type="continuationSeparator" w:id="0">
    <w:p w14:paraId="0BA35B43" w14:textId="77777777" w:rsidR="008A440F" w:rsidRDefault="008A44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016FB" w14:textId="77777777" w:rsidR="00693355" w:rsidRDefault="00693355">
    <w:pPr>
      <w:pStyle w:val="Sidehoved"/>
    </w:pPr>
    <w:r>
      <w:rPr>
        <w:noProof/>
        <w:lang w:eastAsia="da-DK"/>
      </w:rPr>
      <mc:AlternateContent>
        <mc:Choice Requires="wps">
          <w:drawing>
            <wp:anchor distT="0" distB="0" distL="114300" distR="114300" simplePos="0" relativeHeight="251660288" behindDoc="0" locked="0" layoutInCell="1" allowOverlap="1" wp14:anchorId="4554D162" wp14:editId="61F175EA">
              <wp:simplePos x="0" y="0"/>
              <wp:positionH relativeFrom="page">
                <wp:posOffset>1468755</wp:posOffset>
              </wp:positionH>
              <wp:positionV relativeFrom="page">
                <wp:posOffset>363220</wp:posOffset>
              </wp:positionV>
              <wp:extent cx="5400040" cy="739140"/>
              <wp:effectExtent l="1905" t="1270" r="0" b="2540"/>
              <wp:wrapNone/>
              <wp:docPr id="8"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B6323" w14:textId="77777777" w:rsidR="00693355" w:rsidRPr="009224E3" w:rsidRDefault="00693355" w:rsidP="00DB449D">
                          <w:pPr>
                            <w:pStyle w:val="Template-Parentlogoname"/>
                          </w:pPr>
                          <w:bookmarkStart w:id="0" w:name="SD_OFF_Parent_N2"/>
                          <w:r>
                            <w:t>Aarhus</w:t>
                          </w:r>
                          <w:r>
                            <w:br/>
                            <w:t>Universitet</w:t>
                          </w:r>
                          <w:bookmarkEnd w:id="0"/>
                        </w:p>
                        <w:p w14:paraId="45E715FF" w14:textId="77777777" w:rsidR="00693355" w:rsidRPr="009224E3" w:rsidRDefault="00693355" w:rsidP="00DB449D">
                          <w:pPr>
                            <w:pStyle w:val="Template-Unitnamelogoname"/>
                          </w:pPr>
                          <w:bookmarkStart w:id="1" w:name="SD_OFF_Unitname_N2"/>
                          <w:r>
                            <w:t>Institut for Klinisk Medicin</w:t>
                          </w:r>
                          <w:bookmarkEnd w:id="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54D162" id="_x0000_t202" coordsize="21600,21600" o:spt="202" path="m,l,21600r21600,l21600,xe">
              <v:stroke joinstyle="miter"/>
              <v:path gradientshapeok="t" o:connecttype="rect"/>
            </v:shapetype>
            <v:shape id="LogoNavnHide" o:spid="_x0000_s1026" type="#_x0000_t202" style="position:absolute;margin-left:115.65pt;margin-top:28.6pt;width:425.2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" filled="f" stroked="f">
              <v:textbox inset="0,0,0,0">
                <w:txbxContent>
                  <w:p w14:paraId="6E0B6323" w14:textId="77777777" w:rsidR="00693355" w:rsidRPr="009224E3" w:rsidRDefault="00693355" w:rsidP="00DB449D">
                    <w:pPr>
                      <w:pStyle w:val="Template-Parentlogoname"/>
                    </w:pPr>
                    <w:bookmarkStart w:id="45" w:name="SD_OFF_Parent_N2"/>
                    <w:r>
                      <w:t>Aarhus</w:t>
                    </w:r>
                    <w:r>
                      <w:br/>
                      <w:t>Universitet</w:t>
                    </w:r>
                    <w:bookmarkEnd w:id="45"/>
                  </w:p>
                  <w:p w14:paraId="45E715FF" w14:textId="77777777" w:rsidR="00693355" w:rsidRPr="009224E3" w:rsidRDefault="00693355" w:rsidP="00DB449D">
                    <w:pPr>
                      <w:pStyle w:val="Template-Unitnamelogoname"/>
                    </w:pPr>
                    <w:bookmarkStart w:id="46" w:name="SD_OFF_Unitname_N2"/>
                    <w:r>
                      <w:t>Institut for Klinisk Medicin</w:t>
                    </w:r>
                    <w:bookmarkEnd w:id="46"/>
                  </w:p>
                </w:txbxContent>
              </v:textbox>
              <w10:wrap anchorx="page" anchory="page"/>
            </v:shape>
          </w:pict>
        </mc:Fallback>
      </mc:AlternateContent>
    </w:r>
    <w:r>
      <w:rPr>
        <w:noProof/>
        <w:lang w:eastAsia="da-DK"/>
      </w:rPr>
      <mc:AlternateContent>
        <mc:Choice Requires="wpc">
          <w:drawing>
            <wp:anchor distT="0" distB="0" distL="114300" distR="114300" simplePos="0" relativeHeight="251661312" behindDoc="0" locked="0" layoutInCell="1" allowOverlap="1" wp14:anchorId="07457FA2" wp14:editId="103E135D">
              <wp:simplePos x="0" y="0"/>
              <wp:positionH relativeFrom="page">
                <wp:posOffset>720090</wp:posOffset>
              </wp:positionH>
              <wp:positionV relativeFrom="page">
                <wp:posOffset>360045</wp:posOffset>
              </wp:positionV>
              <wp:extent cx="609600" cy="304800"/>
              <wp:effectExtent l="5715" t="7620" r="3810" b="1905"/>
              <wp:wrapNone/>
              <wp:docPr id="31" name="LogoCanvasHide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Freeform 33"/>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4"/>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F3E9580" id="LogoCanvasHide02"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3"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4"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" path="m2878,8160l,8160,8160,r,2892l2878,8160xe" fillcolor="#03428e" stroked="f">
                <v:path arrowok="t" o:connecttype="custom" o:connectlocs="107502,304800;0,304800;304800,0;304800,108025;107502,304800" o:connectangles="0,0,0,0,0"/>
              </v:shape>
              <w10:wrap anchorx="page" anchory="page"/>
            </v:group>
          </w:pict>
        </mc:Fallback>
      </mc:AlternateContent>
    </w:r>
  </w:p>
  <w:p w14:paraId="2B2E56D4" w14:textId="77777777" w:rsidR="00693355" w:rsidRDefault="00693355">
    <w:pPr>
      <w:pStyle w:val="Sidehoved"/>
    </w:pPr>
    <w:r>
      <w:rPr>
        <w:noProof/>
        <w:lang w:eastAsia="da-DK"/>
      </w:rPr>
      <w:drawing>
        <wp:anchor distT="0" distB="0" distL="114300" distR="114300" simplePos="0" relativeHeight="251657216" behindDoc="1" locked="0" layoutInCell="1" allowOverlap="1" wp14:anchorId="3879A263" wp14:editId="2D57945F">
          <wp:simplePos x="0" y="0"/>
          <wp:positionH relativeFrom="page">
            <wp:posOffset>180340</wp:posOffset>
          </wp:positionH>
          <wp:positionV relativeFrom="page">
            <wp:posOffset>3600450</wp:posOffset>
          </wp:positionV>
          <wp:extent cx="356870" cy="3798570"/>
          <wp:effectExtent l="0" t="0" r="0" b="0"/>
          <wp:wrapNone/>
          <wp:docPr id="21"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a-DK"/>
      </w:rPr>
      <mc:AlternateContent>
        <mc:Choice Requires="wps">
          <w:drawing>
            <wp:anchor distT="0" distB="0" distL="114300" distR="114300" simplePos="0" relativeHeight="251656192" behindDoc="0" locked="0" layoutInCell="1" allowOverlap="1" wp14:anchorId="13E3C347" wp14:editId="23C72834">
              <wp:simplePos x="0" y="0"/>
              <wp:positionH relativeFrom="page">
                <wp:posOffset>5939790</wp:posOffset>
              </wp:positionH>
              <wp:positionV relativeFrom="page">
                <wp:posOffset>1526540</wp:posOffset>
              </wp:positionV>
              <wp:extent cx="890270" cy="1069340"/>
              <wp:effectExtent l="0" t="2540" r="0" b="444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80BD6" w14:textId="40D4D7A0" w:rsidR="00693355" w:rsidRDefault="00693355" w:rsidP="005C13F3">
                          <w:pPr>
                            <w:rPr>
                              <w:rStyle w:val="Sidetal"/>
                            </w:rPr>
                          </w:pPr>
                          <w:bookmarkStart w:id="2" w:name="SD_LAN_Page_N2"/>
                          <w:r w:rsidRPr="009224E3">
                            <w:rPr>
                              <w:rStyle w:val="Sidetal"/>
                            </w:rPr>
                            <w:t>Side</w:t>
                          </w:r>
                          <w:bookmarkEnd w:id="2"/>
                          <w:r>
                            <w:rPr>
                              <w:rStyle w:val="Sidetal"/>
                            </w:rPr>
                            <w:t xml:space="preserve"> </w:t>
                          </w:r>
                          <w:r>
                            <w:rPr>
                              <w:rStyle w:val="Sidetal"/>
                            </w:rPr>
                            <w:fldChar w:fldCharType="begin"/>
                          </w:r>
                          <w:r w:rsidRPr="009F27A2">
                            <w:rPr>
                              <w:rStyle w:val="Sidetal"/>
                            </w:rPr>
                            <w:instrText xml:space="preserve"> PAGE </w:instrText>
                          </w:r>
                          <w:r>
                            <w:rPr>
                              <w:rStyle w:val="Sidetal"/>
                            </w:rPr>
                            <w:fldChar w:fldCharType="separate"/>
                          </w:r>
                          <w:r w:rsidR="00DC3B79">
                            <w:rPr>
                              <w:rStyle w:val="Sidetal"/>
                              <w:noProof/>
                            </w:rPr>
                            <w:t>2</w:t>
                          </w:r>
                          <w:r>
                            <w:rPr>
                              <w:rStyle w:val="Sidetal"/>
                            </w:rPr>
                            <w:fldChar w:fldCharType="end"/>
                          </w:r>
                          <w:r>
                            <w:rPr>
                              <w:rStyle w:val="Sidetal"/>
                            </w:rPr>
                            <w:t>/</w:t>
                          </w:r>
                          <w:r>
                            <w:rPr>
                              <w:rStyle w:val="Sidetal"/>
                            </w:rPr>
                            <w:fldChar w:fldCharType="begin"/>
                          </w:r>
                          <w:r>
                            <w:rPr>
                              <w:rStyle w:val="Sidetal"/>
                            </w:rPr>
                            <w:instrText xml:space="preserve"> NUM</w:instrText>
                          </w:r>
                          <w:r w:rsidRPr="009F27A2">
                            <w:rPr>
                              <w:rStyle w:val="Sidetal"/>
                            </w:rPr>
                            <w:instrText xml:space="preserve">PAGES </w:instrText>
                          </w:r>
                          <w:r>
                            <w:rPr>
                              <w:rStyle w:val="Sidetal"/>
                            </w:rPr>
                            <w:fldChar w:fldCharType="separate"/>
                          </w:r>
                          <w:r w:rsidR="00DC3B79">
                            <w:rPr>
                              <w:rStyle w:val="Sidetal"/>
                              <w:noProof/>
                            </w:rPr>
                            <w:t>2</w:t>
                          </w:r>
                          <w:r>
                            <w:rPr>
                              <w:rStyle w:val="Sidetal"/>
                            </w:rPr>
                            <w:fldChar w:fldCharType="end"/>
                          </w:r>
                        </w:p>
                        <w:p w14:paraId="3BCAD4B4" w14:textId="77777777" w:rsidR="00693355" w:rsidRPr="00192812" w:rsidRDefault="00693355" w:rsidP="005C13F3">
                          <w:pPr>
                            <w:pStyle w:val="Template-Date"/>
                            <w:spacing w:line="260" w:lineRule="exact"/>
                            <w:rPr>
                              <w:rStyle w:val="Sidetal"/>
                            </w:rPr>
                          </w:pPr>
                          <w:r>
                            <w:rPr>
                              <w:lang w:eastAsia="da-DK"/>
                            </w:rPr>
                            <w:drawing>
                              <wp:inline distT="0" distB="0" distL="0" distR="0" wp14:anchorId="126BEE4D" wp14:editId="51A1CDD3">
                                <wp:extent cx="350520" cy="152400"/>
                                <wp:effectExtent l="0" t="0" r="0" b="0"/>
                                <wp:docPr id="11" name="Billed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0520"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3C347" id="Text Box 20" o:spid="_x0000_s1027" type="#_x0000_t202" style="position:absolute;margin-left:467.7pt;margin-top:120.2pt;width:70.1pt;height:8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" filled="f" stroked="f">
              <v:textbox inset="0,0,0,0">
                <w:txbxContent>
                  <w:p w14:paraId="3B580BD6" w14:textId="40D4D7A0" w:rsidR="00693355" w:rsidRDefault="00693355" w:rsidP="005C13F3">
                    <w:pPr>
                      <w:rPr>
                        <w:rStyle w:val="Sidetal"/>
                      </w:rPr>
                    </w:pPr>
                    <w:bookmarkStart w:id="48" w:name="SD_LAN_Page_N2"/>
                    <w:r w:rsidRPr="009224E3">
                      <w:rPr>
                        <w:rStyle w:val="Sidetal"/>
                      </w:rPr>
                      <w:t>Side</w:t>
                    </w:r>
                    <w:bookmarkEnd w:id="48"/>
                    <w:r>
                      <w:rPr>
                        <w:rStyle w:val="Sidetal"/>
                      </w:rPr>
                      <w:t xml:space="preserve"> </w:t>
                    </w:r>
                    <w:r>
                      <w:rPr>
                        <w:rStyle w:val="Sidetal"/>
                      </w:rPr>
                      <w:fldChar w:fldCharType="begin"/>
                    </w:r>
                    <w:r w:rsidRPr="009F27A2">
                      <w:rPr>
                        <w:rStyle w:val="Sidetal"/>
                      </w:rPr>
                      <w:instrText xml:space="preserve"> PAGE </w:instrText>
                    </w:r>
                    <w:r>
                      <w:rPr>
                        <w:rStyle w:val="Sidetal"/>
                      </w:rPr>
                      <w:fldChar w:fldCharType="separate"/>
                    </w:r>
                    <w:r w:rsidR="00DC3B79">
                      <w:rPr>
                        <w:rStyle w:val="Sidetal"/>
                        <w:noProof/>
                      </w:rPr>
                      <w:t>2</w:t>
                    </w:r>
                    <w:r>
                      <w:rPr>
                        <w:rStyle w:val="Sidetal"/>
                      </w:rPr>
                      <w:fldChar w:fldCharType="end"/>
                    </w:r>
                    <w:r>
                      <w:rPr>
                        <w:rStyle w:val="Sidetal"/>
                      </w:rPr>
                      <w:t>/</w:t>
                    </w:r>
                    <w:r>
                      <w:rPr>
                        <w:rStyle w:val="Sidetal"/>
                      </w:rPr>
                      <w:fldChar w:fldCharType="begin"/>
                    </w:r>
                    <w:r>
                      <w:rPr>
                        <w:rStyle w:val="Sidetal"/>
                      </w:rPr>
                      <w:instrText xml:space="preserve"> NUM</w:instrText>
                    </w:r>
                    <w:r w:rsidRPr="009F27A2">
                      <w:rPr>
                        <w:rStyle w:val="Sidetal"/>
                      </w:rPr>
                      <w:instrText xml:space="preserve">PAGES </w:instrText>
                    </w:r>
                    <w:r>
                      <w:rPr>
                        <w:rStyle w:val="Sidetal"/>
                      </w:rPr>
                      <w:fldChar w:fldCharType="separate"/>
                    </w:r>
                    <w:r w:rsidR="00DC3B79">
                      <w:rPr>
                        <w:rStyle w:val="Sidetal"/>
                        <w:noProof/>
                      </w:rPr>
                      <w:t>2</w:t>
                    </w:r>
                    <w:r>
                      <w:rPr>
                        <w:rStyle w:val="Sidetal"/>
                      </w:rPr>
                      <w:fldChar w:fldCharType="end"/>
                    </w:r>
                  </w:p>
                  <w:p w14:paraId="3BCAD4B4" w14:textId="77777777" w:rsidR="00693355" w:rsidRPr="00192812" w:rsidRDefault="00693355" w:rsidP="005C13F3">
                    <w:pPr>
                      <w:pStyle w:val="Template-Date"/>
                      <w:spacing w:line="260" w:lineRule="exact"/>
                      <w:rPr>
                        <w:rStyle w:val="Sidetal"/>
                      </w:rPr>
                    </w:pPr>
                    <w:r>
                      <w:rPr>
                        <w:lang w:eastAsia="da-DK"/>
                      </w:rPr>
                      <w:drawing>
                        <wp:inline distT="0" distB="0" distL="0" distR="0" wp14:anchorId="126BEE4D" wp14:editId="51A1CDD3">
                          <wp:extent cx="350520" cy="152400"/>
                          <wp:effectExtent l="0" t="0" r="0" b="0"/>
                          <wp:docPr id="11" name="Billed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50520"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438E4" w14:textId="77777777" w:rsidR="00693355" w:rsidRDefault="00693355">
    <w:pPr>
      <w:pStyle w:val="Sidehoved"/>
    </w:pPr>
    <w:r>
      <w:rPr>
        <w:noProof/>
        <w:lang w:eastAsia="da-DK"/>
      </w:rPr>
      <mc:AlternateContent>
        <mc:Choice Requires="wpc">
          <w:drawing>
            <wp:anchor distT="0" distB="0" distL="114300" distR="114300" simplePos="0" relativeHeight="251659264" behindDoc="0" locked="0" layoutInCell="1" allowOverlap="1" wp14:anchorId="2A5E0937" wp14:editId="749450E7">
              <wp:simplePos x="0" y="0"/>
              <wp:positionH relativeFrom="page">
                <wp:posOffset>720090</wp:posOffset>
              </wp:positionH>
              <wp:positionV relativeFrom="page">
                <wp:posOffset>360045</wp:posOffset>
              </wp:positionV>
              <wp:extent cx="609600" cy="304800"/>
              <wp:effectExtent l="5715" t="7620" r="3810" b="1905"/>
              <wp:wrapNone/>
              <wp:docPr id="27"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27CE82B" id="LogoCanvasHide01" o:spid="_x0000_s1026" editas="canvas" style="position:absolute;margin-left:56.7pt;margin-top:28.35pt;width:48pt;height:24pt;z-index:25165926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lang w:eastAsia="da-DK"/>
      </w:rPr>
      <mc:AlternateContent>
        <mc:Choice Requires="wps">
          <w:drawing>
            <wp:anchor distT="0" distB="0" distL="114300" distR="114300" simplePos="0" relativeHeight="251658240" behindDoc="0" locked="0" layoutInCell="1" allowOverlap="1" wp14:anchorId="78F0AA85" wp14:editId="43CAB337">
              <wp:simplePos x="0" y="0"/>
              <wp:positionH relativeFrom="page">
                <wp:posOffset>1468755</wp:posOffset>
              </wp:positionH>
              <wp:positionV relativeFrom="page">
                <wp:posOffset>363220</wp:posOffset>
              </wp:positionV>
              <wp:extent cx="5400040" cy="739140"/>
              <wp:effectExtent l="1905" t="1270" r="0" b="254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0F4CA" w14:textId="77777777" w:rsidR="00693355" w:rsidRPr="009224E3" w:rsidRDefault="00693355" w:rsidP="0043573B">
                          <w:pPr>
                            <w:pStyle w:val="Template-Parentlogoname"/>
                          </w:pPr>
                          <w:bookmarkStart w:id="3" w:name="SD_OFF_Parent"/>
                          <w:r>
                            <w:t>Aarhus</w:t>
                          </w:r>
                          <w:r>
                            <w:br/>
                            <w:t>Universitet</w:t>
                          </w:r>
                          <w:bookmarkEnd w:id="3"/>
                        </w:p>
                        <w:p w14:paraId="1A2BBD61" w14:textId="77777777" w:rsidR="00693355" w:rsidRPr="009224E3" w:rsidRDefault="00693355" w:rsidP="0043573B">
                          <w:pPr>
                            <w:pStyle w:val="Template-Unitnamelogoname"/>
                          </w:pPr>
                          <w:bookmarkStart w:id="4" w:name="SD_OFF_UnitName"/>
                          <w:r>
                            <w:t>Institut for Klinisk Medicin</w:t>
                          </w:r>
                          <w:bookmarkEnd w:id="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0AA85" id="_x0000_t202" coordsize="21600,21600" o:spt="202" path="m,l,21600r21600,l21600,xe">
              <v:stroke joinstyle="miter"/>
              <v:path gradientshapeok="t" o:connecttype="rect"/>
            </v:shapetype>
            <v:shape id="LogoNavnForsideHide" o:spid="_x0000_s1028" type="#_x0000_t202" style="position:absolute;margin-left:115.65pt;margin-top:28.6pt;width:425.2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" filled="f" stroked="f">
              <v:textbox inset="0,0,0,0">
                <w:txbxContent>
                  <w:p w14:paraId="3D30F4CA" w14:textId="77777777" w:rsidR="00693355" w:rsidRPr="009224E3" w:rsidRDefault="00693355" w:rsidP="0043573B">
                    <w:pPr>
                      <w:pStyle w:val="Template-Parentlogoname"/>
                    </w:pPr>
                    <w:bookmarkStart w:id="51" w:name="SD_OFF_Parent"/>
                    <w:r>
                      <w:t>Aarhus</w:t>
                    </w:r>
                    <w:r>
                      <w:br/>
                      <w:t>Universitet</w:t>
                    </w:r>
                    <w:bookmarkEnd w:id="51"/>
                  </w:p>
                  <w:p w14:paraId="1A2BBD61" w14:textId="77777777" w:rsidR="00693355" w:rsidRPr="009224E3" w:rsidRDefault="00693355" w:rsidP="0043573B">
                    <w:pPr>
                      <w:pStyle w:val="Template-Unitnamelogoname"/>
                    </w:pPr>
                    <w:bookmarkStart w:id="52" w:name="SD_OFF_UnitName"/>
                    <w:r>
                      <w:t>Institut for Klinisk Medicin</w:t>
                    </w:r>
                    <w:bookmarkEnd w:id="52"/>
                  </w:p>
                </w:txbxContent>
              </v:textbox>
              <w10:wrap anchorx="page" anchory="page"/>
            </v:shape>
          </w:pict>
        </mc:Fallback>
      </mc:AlternateContent>
    </w:r>
  </w:p>
  <w:p w14:paraId="0C676044" w14:textId="77777777" w:rsidR="00693355" w:rsidRDefault="00693355">
    <w:pPr>
      <w:pStyle w:val="Sidehoved"/>
    </w:pPr>
    <w:r>
      <w:rPr>
        <w:noProof/>
        <w:lang w:eastAsia="da-DK"/>
      </w:rPr>
      <w:drawing>
        <wp:anchor distT="0" distB="0" distL="114300" distR="114300" simplePos="0" relativeHeight="251655168" behindDoc="1" locked="0" layoutInCell="1" allowOverlap="1" wp14:anchorId="524A2B68" wp14:editId="02701A3D">
          <wp:simplePos x="0" y="0"/>
          <wp:positionH relativeFrom="page">
            <wp:posOffset>180340</wp:posOffset>
          </wp:positionH>
          <wp:positionV relativeFrom="page">
            <wp:posOffset>3600450</wp:posOffset>
          </wp:positionV>
          <wp:extent cx="355600" cy="3798570"/>
          <wp:effectExtent l="0" t="0" r="0" b="0"/>
          <wp:wrapNone/>
          <wp:docPr id="1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a-DK"/>
      </w:rPr>
      <mc:AlternateContent>
        <mc:Choice Requires="wps">
          <w:drawing>
            <wp:anchor distT="0" distB="0" distL="114300" distR="114300" simplePos="0" relativeHeight="251654144" behindDoc="0" locked="0" layoutInCell="1" allowOverlap="1" wp14:anchorId="21AB4764" wp14:editId="42DE87C5">
              <wp:simplePos x="0" y="0"/>
              <wp:positionH relativeFrom="page">
                <wp:posOffset>5939790</wp:posOffset>
              </wp:positionH>
              <wp:positionV relativeFrom="page">
                <wp:posOffset>3856990</wp:posOffset>
              </wp:positionV>
              <wp:extent cx="1350010" cy="4229100"/>
              <wp:effectExtent l="0" t="0" r="0" b="63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4A628" w14:textId="04D3B342" w:rsidR="00693355" w:rsidRPr="00491A0C" w:rsidRDefault="0085261C" w:rsidP="00276C47">
                          <w:pPr>
                            <w:pStyle w:val="Template-Afdeling"/>
                          </w:pPr>
                          <w:bookmarkStart w:id="5" w:name="HIF_SD_USR_Name"/>
                          <w:r>
                            <w:t xml:space="preserve">Referant: </w:t>
                          </w:r>
                          <w:r w:rsidR="009C4AC4">
                            <w:t>Tina Bach Aaen</w:t>
                          </w:r>
                          <w:r>
                            <w:t xml:space="preserve"> </w:t>
                          </w:r>
                        </w:p>
                        <w:p w14:paraId="70390073" w14:textId="2FFDAA40" w:rsidR="00693355" w:rsidRPr="00491A0C" w:rsidRDefault="009C4AC4" w:rsidP="003F33BA">
                          <w:pPr>
                            <w:pStyle w:val="Template-Brugerinfo"/>
                          </w:pPr>
                          <w:bookmarkStart w:id="6" w:name="HIF_SD_USR_Title"/>
                          <w:bookmarkEnd w:id="5"/>
                          <w:r>
                            <w:t>Koordinerende arbejdsmiljøleder</w:t>
                          </w:r>
                        </w:p>
                        <w:p w14:paraId="55D32A12" w14:textId="77777777" w:rsidR="00693355" w:rsidRPr="00491A0C" w:rsidRDefault="00693355" w:rsidP="003F33BA">
                          <w:pPr>
                            <w:pStyle w:val="Template"/>
                          </w:pPr>
                        </w:p>
                        <w:p w14:paraId="2101DCC4" w14:textId="1D80086A" w:rsidR="00693355" w:rsidRPr="004935C5" w:rsidRDefault="00693355" w:rsidP="004B63C7">
                          <w:pPr>
                            <w:pStyle w:val="Template"/>
                          </w:pPr>
                          <w:bookmarkStart w:id="7" w:name="SD_LAN_Date"/>
                          <w:bookmarkEnd w:id="6"/>
                          <w:r w:rsidRPr="007E2E66">
                            <w:t>Dato</w:t>
                          </w:r>
                          <w:bookmarkEnd w:id="7"/>
                          <w:r w:rsidRPr="007E2E66">
                            <w:t>:</w:t>
                          </w:r>
                          <w:r>
                            <w:t xml:space="preserve"> </w:t>
                          </w:r>
                          <w:r w:rsidR="009C4AC4">
                            <w:t>15</w:t>
                          </w:r>
                          <w:r>
                            <w:t xml:space="preserve">. </w:t>
                          </w:r>
                          <w:r w:rsidR="009C4AC4">
                            <w:t>marts</w:t>
                          </w:r>
                          <w:r>
                            <w:t xml:space="preserve"> 202</w:t>
                          </w:r>
                          <w:r w:rsidR="009C4AC4">
                            <w:t>4</w:t>
                          </w:r>
                        </w:p>
                        <w:p w14:paraId="5F7F1814" w14:textId="77777777" w:rsidR="00693355" w:rsidRPr="004935C5" w:rsidRDefault="00693355" w:rsidP="00B525C1">
                          <w:pPr>
                            <w:pStyle w:val="Template-Date"/>
                            <w:spacing w:line="260" w:lineRule="exact"/>
                          </w:pPr>
                          <w:r>
                            <w:rPr>
                              <w:lang w:eastAsia="da-DK"/>
                            </w:rPr>
                            <w:drawing>
                              <wp:inline distT="0" distB="0" distL="0" distR="0" wp14:anchorId="4761E6ED" wp14:editId="11E4F2AF">
                                <wp:extent cx="350520" cy="152400"/>
                                <wp:effectExtent l="0" t="0" r="0" b="0"/>
                                <wp:docPr id="10" name="Billede 4"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0520" cy="152400"/>
                                        </a:xfrm>
                                        <a:prstGeom prst="rect">
                                          <a:avLst/>
                                        </a:prstGeom>
                                        <a:noFill/>
                                        <a:ln>
                                          <a:noFill/>
                                        </a:ln>
                                      </pic:spPr>
                                    </pic:pic>
                                  </a:graphicData>
                                </a:graphic>
                              </wp:inline>
                            </w:drawing>
                          </w:r>
                        </w:p>
                        <w:p w14:paraId="29CB9F0B" w14:textId="77777777" w:rsidR="00693355" w:rsidRPr="004935C5" w:rsidRDefault="00693355" w:rsidP="00B525C1">
                          <w:pPr>
                            <w:pStyle w:val="Template-Date"/>
                            <w:spacing w:line="120" w:lineRule="exact"/>
                          </w:pPr>
                        </w:p>
                        <w:p w14:paraId="03A1326E" w14:textId="77777777" w:rsidR="00693355" w:rsidRPr="004935C5" w:rsidRDefault="00693355" w:rsidP="002171DE">
                          <w:pPr>
                            <w:pStyle w:val="Template-Date"/>
                            <w:rPr>
                              <w:vanish/>
                            </w:rPr>
                          </w:pPr>
                          <w:bookmarkStart w:id="8" w:name="SD_LAN_Direct"/>
                          <w:bookmarkStart w:id="9" w:name="HIF_SD_USR_DirectPhone"/>
                          <w:r w:rsidRPr="004935C5">
                            <w:rPr>
                              <w:vanish/>
                            </w:rPr>
                            <w:t>Direkte tlf.:</w:t>
                          </w:r>
                          <w:bookmarkEnd w:id="8"/>
                          <w:r w:rsidRPr="004935C5">
                            <w:rPr>
                              <w:vanish/>
                            </w:rPr>
                            <w:t xml:space="preserve"> </w:t>
                          </w:r>
                          <w:bookmarkStart w:id="10" w:name="SD_USR_DirectPhone"/>
                          <w:bookmarkEnd w:id="10"/>
                        </w:p>
                        <w:p w14:paraId="5A1859BC" w14:textId="77777777" w:rsidR="00693355" w:rsidRPr="004935C5" w:rsidRDefault="00693355" w:rsidP="002171DE">
                          <w:pPr>
                            <w:pStyle w:val="Template-Date"/>
                            <w:rPr>
                              <w:vanish/>
                            </w:rPr>
                          </w:pPr>
                          <w:bookmarkStart w:id="11" w:name="SD_LAN_Pager"/>
                          <w:bookmarkStart w:id="12" w:name="HIF_SD_USR_Personsøger"/>
                          <w:bookmarkEnd w:id="9"/>
                          <w:r w:rsidRPr="004935C5">
                            <w:rPr>
                              <w:vanish/>
                            </w:rPr>
                            <w:t>Personsøger:</w:t>
                          </w:r>
                          <w:bookmarkEnd w:id="11"/>
                          <w:r w:rsidRPr="004935C5">
                            <w:rPr>
                              <w:vanish/>
                            </w:rPr>
                            <w:t xml:space="preserve"> </w:t>
                          </w:r>
                          <w:bookmarkStart w:id="13" w:name="SD_USR_Personsøger"/>
                          <w:bookmarkEnd w:id="13"/>
                        </w:p>
                        <w:p w14:paraId="71947735" w14:textId="77777777" w:rsidR="00693355" w:rsidRPr="00922C36" w:rsidRDefault="00693355" w:rsidP="002171DE">
                          <w:pPr>
                            <w:pStyle w:val="Template-Date"/>
                            <w:rPr>
                              <w:lang w:val="en-US"/>
                            </w:rPr>
                          </w:pPr>
                          <w:bookmarkStart w:id="14" w:name="SD_LAN_AfsCVR"/>
                          <w:bookmarkStart w:id="15" w:name="HIF_SD_OFF_Cvr"/>
                          <w:bookmarkEnd w:id="12"/>
                        </w:p>
                        <w:p w14:paraId="67AE1514" w14:textId="77777777" w:rsidR="00693355" w:rsidRPr="004935C5" w:rsidRDefault="00693355" w:rsidP="002171DE">
                          <w:pPr>
                            <w:pStyle w:val="Template-Date"/>
                          </w:pPr>
                          <w:r w:rsidRPr="004935C5">
                            <w:t>Afs. CVR-nr</w:t>
                          </w:r>
                          <w:bookmarkEnd w:id="14"/>
                          <w:r w:rsidRPr="004935C5">
                            <w:t xml:space="preserve">.: </w:t>
                          </w:r>
                          <w:bookmarkStart w:id="16" w:name="SD_OFF_Cvr"/>
                          <w:r w:rsidRPr="004935C5">
                            <w:t>31119103</w:t>
                          </w:r>
                          <w:bookmarkEnd w:id="16"/>
                        </w:p>
                        <w:p w14:paraId="1C6B7E9A" w14:textId="77777777" w:rsidR="00693355" w:rsidRPr="00491A0C" w:rsidRDefault="00693355" w:rsidP="002171DE">
                          <w:pPr>
                            <w:pStyle w:val="Template-Date"/>
                            <w:rPr>
                              <w:vanish/>
                            </w:rPr>
                          </w:pPr>
                          <w:bookmarkStart w:id="17" w:name="SD_LAN_Reference"/>
                          <w:bookmarkStart w:id="18" w:name="HIF_SD_FLD_Reference"/>
                          <w:bookmarkEnd w:id="15"/>
                          <w:r w:rsidRPr="004935C5">
                            <w:rPr>
                              <w:vanish/>
                            </w:rPr>
                            <w:t>R</w:t>
                          </w:r>
                          <w:r w:rsidRPr="00491A0C">
                            <w:rPr>
                              <w:vanish/>
                            </w:rPr>
                            <w:t>eference</w:t>
                          </w:r>
                          <w:bookmarkEnd w:id="17"/>
                          <w:r w:rsidRPr="00491A0C">
                            <w:rPr>
                              <w:vanish/>
                            </w:rPr>
                            <w:t xml:space="preserve">: </w:t>
                          </w:r>
                          <w:bookmarkStart w:id="19" w:name="SD_FLD_Reference"/>
                          <w:bookmarkEnd w:id="19"/>
                        </w:p>
                        <w:bookmarkEnd w:id="18"/>
                        <w:p w14:paraId="62E4A7B8" w14:textId="77777777" w:rsidR="00693355" w:rsidRPr="00C96CED" w:rsidRDefault="00693355" w:rsidP="00B525C1">
                          <w:pPr>
                            <w:pStyle w:val="Template-Date"/>
                            <w:spacing w:line="260" w:lineRule="exact"/>
                          </w:pPr>
                          <w:r>
                            <w:rPr>
                              <w:lang w:eastAsia="da-DK"/>
                            </w:rPr>
                            <w:drawing>
                              <wp:inline distT="0" distB="0" distL="0" distR="0" wp14:anchorId="173EDC39" wp14:editId="61933678">
                                <wp:extent cx="350520" cy="152400"/>
                                <wp:effectExtent l="0" t="0" r="0" b="0"/>
                                <wp:docPr id="9" name="Billede 6"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0520" cy="152400"/>
                                        </a:xfrm>
                                        <a:prstGeom prst="rect">
                                          <a:avLst/>
                                        </a:prstGeom>
                                        <a:noFill/>
                                        <a:ln>
                                          <a:noFill/>
                                        </a:ln>
                                      </pic:spPr>
                                    </pic:pic>
                                  </a:graphicData>
                                </a:graphic>
                              </wp:inline>
                            </w:drawing>
                          </w:r>
                        </w:p>
                        <w:p w14:paraId="79032C82" w14:textId="77777777" w:rsidR="00693355" w:rsidRDefault="00693355" w:rsidP="00B525C1">
                          <w:pPr>
                            <w:pStyle w:val="Template-Date"/>
                            <w:spacing w:line="120" w:lineRule="exact"/>
                          </w:pPr>
                        </w:p>
                        <w:p w14:paraId="09CF824C" w14:textId="642071AD" w:rsidR="00693355" w:rsidRPr="00641B24" w:rsidRDefault="00693355" w:rsidP="002171DE">
                          <w:pPr>
                            <w:pStyle w:val="Template-Date"/>
                            <w:rPr>
                              <w:rFonts w:ascii="Verdana" w:hAnsi="Verdana"/>
                              <w:noProof w:val="0"/>
                            </w:rPr>
                          </w:pPr>
                          <w:bookmarkStart w:id="20" w:name="SD_LAN_Page"/>
                          <w:r w:rsidRPr="009224E3">
                            <w:t>Side</w:t>
                          </w:r>
                          <w:bookmarkEnd w:id="20"/>
                          <w:r>
                            <w:t xml:space="preserve"> </w:t>
                          </w:r>
                          <w:r>
                            <w:rPr>
                              <w:rStyle w:val="Sidetal"/>
                            </w:rPr>
                            <w:fldChar w:fldCharType="begin"/>
                          </w:r>
                          <w:r w:rsidRPr="009F27A2">
                            <w:rPr>
                              <w:rStyle w:val="Sidetal"/>
                            </w:rPr>
                            <w:instrText xml:space="preserve"> PAGE </w:instrText>
                          </w:r>
                          <w:r>
                            <w:rPr>
                              <w:rStyle w:val="Sidetal"/>
                            </w:rPr>
                            <w:fldChar w:fldCharType="separate"/>
                          </w:r>
                          <w:r w:rsidR="00DC3B79">
                            <w:rPr>
                              <w:rStyle w:val="Sidetal"/>
                            </w:rPr>
                            <w:t>1</w:t>
                          </w:r>
                          <w:r>
                            <w:rPr>
                              <w:rStyle w:val="Sidetal"/>
                            </w:rPr>
                            <w:fldChar w:fldCharType="end"/>
                          </w:r>
                          <w:r>
                            <w:rPr>
                              <w:rStyle w:val="Sidetal"/>
                              <w:noProof w:val="0"/>
                            </w:rPr>
                            <w:t>/</w:t>
                          </w:r>
                          <w:r>
                            <w:rPr>
                              <w:rStyle w:val="Sidetal"/>
                            </w:rPr>
                            <w:fldChar w:fldCharType="begin"/>
                          </w:r>
                          <w:r>
                            <w:rPr>
                              <w:rStyle w:val="Sidetal"/>
                            </w:rPr>
                            <w:instrText xml:space="preserve"> NUM</w:instrText>
                          </w:r>
                          <w:r w:rsidRPr="009F27A2">
                            <w:rPr>
                              <w:rStyle w:val="Sidetal"/>
                            </w:rPr>
                            <w:instrText xml:space="preserve">PAGES </w:instrText>
                          </w:r>
                          <w:r>
                            <w:rPr>
                              <w:rStyle w:val="Sidetal"/>
                            </w:rPr>
                            <w:fldChar w:fldCharType="separate"/>
                          </w:r>
                          <w:r w:rsidR="00DC3B79">
                            <w:rPr>
                              <w:rStyle w:val="Sidetal"/>
                            </w:rPr>
                            <w:t>2</w:t>
                          </w:r>
                          <w:r>
                            <w:rPr>
                              <w:rStyle w:val="Sidet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AB4764" id="_x0000_t202" coordsize="21600,21600" o:spt="202" path="m,l,21600r21600,l21600,xe">
              <v:stroke joinstyle="miter"/>
              <v:path gradientshapeok="t" o:connecttype="rect"/>
            </v:shapetype>
            <v:shape id="Text Box 4" o:spid="_x0000_s1029" type="#_x0000_t202" style="position:absolute;margin-left:467.7pt;margin-top:303.7pt;width:106.3pt;height:3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" filled="f" stroked="f">
              <v:textbox inset="0,0,0,0">
                <w:txbxContent>
                  <w:p w14:paraId="5C64A628" w14:textId="04D3B342" w:rsidR="00693355" w:rsidRPr="00491A0C" w:rsidRDefault="0085261C" w:rsidP="00276C47">
                    <w:pPr>
                      <w:pStyle w:val="Template-Afdeling"/>
                    </w:pPr>
                    <w:bookmarkStart w:id="21" w:name="HIF_SD_USR_Name"/>
                    <w:r>
                      <w:t xml:space="preserve">Referant: </w:t>
                    </w:r>
                    <w:r w:rsidR="009C4AC4">
                      <w:t>Tina Bach Aaen</w:t>
                    </w:r>
                    <w:r>
                      <w:t xml:space="preserve"> </w:t>
                    </w:r>
                  </w:p>
                  <w:p w14:paraId="70390073" w14:textId="2FFDAA40" w:rsidR="00693355" w:rsidRPr="00491A0C" w:rsidRDefault="009C4AC4" w:rsidP="003F33BA">
                    <w:pPr>
                      <w:pStyle w:val="Template-Brugerinfo"/>
                    </w:pPr>
                    <w:bookmarkStart w:id="22" w:name="HIF_SD_USR_Title"/>
                    <w:bookmarkEnd w:id="21"/>
                    <w:r>
                      <w:t>Koordinerende arbejdsmiljøleder</w:t>
                    </w:r>
                  </w:p>
                  <w:p w14:paraId="55D32A12" w14:textId="77777777" w:rsidR="00693355" w:rsidRPr="00491A0C" w:rsidRDefault="00693355" w:rsidP="003F33BA">
                    <w:pPr>
                      <w:pStyle w:val="Template"/>
                    </w:pPr>
                  </w:p>
                  <w:p w14:paraId="2101DCC4" w14:textId="1D80086A" w:rsidR="00693355" w:rsidRPr="004935C5" w:rsidRDefault="00693355" w:rsidP="004B63C7">
                    <w:pPr>
                      <w:pStyle w:val="Template"/>
                    </w:pPr>
                    <w:bookmarkStart w:id="23" w:name="SD_LAN_Date"/>
                    <w:bookmarkEnd w:id="22"/>
                    <w:r w:rsidRPr="007E2E66">
                      <w:t>Dato</w:t>
                    </w:r>
                    <w:bookmarkEnd w:id="23"/>
                    <w:r w:rsidRPr="007E2E66">
                      <w:t>:</w:t>
                    </w:r>
                    <w:r>
                      <w:t xml:space="preserve"> </w:t>
                    </w:r>
                    <w:r w:rsidR="009C4AC4">
                      <w:t>15</w:t>
                    </w:r>
                    <w:r>
                      <w:t xml:space="preserve">. </w:t>
                    </w:r>
                    <w:r w:rsidR="009C4AC4">
                      <w:t>marts</w:t>
                    </w:r>
                    <w:r>
                      <w:t xml:space="preserve"> 202</w:t>
                    </w:r>
                    <w:r w:rsidR="009C4AC4">
                      <w:t>4</w:t>
                    </w:r>
                  </w:p>
                  <w:p w14:paraId="5F7F1814" w14:textId="77777777" w:rsidR="00693355" w:rsidRPr="004935C5" w:rsidRDefault="00693355" w:rsidP="00B525C1">
                    <w:pPr>
                      <w:pStyle w:val="Template-Date"/>
                      <w:spacing w:line="260" w:lineRule="exact"/>
                    </w:pPr>
                    <w:r>
                      <w:rPr>
                        <w:lang w:eastAsia="da-DK"/>
                      </w:rPr>
                      <w:drawing>
                        <wp:inline distT="0" distB="0" distL="0" distR="0" wp14:anchorId="4761E6ED" wp14:editId="11E4F2AF">
                          <wp:extent cx="350520" cy="152400"/>
                          <wp:effectExtent l="0" t="0" r="0" b="0"/>
                          <wp:docPr id="10" name="Billede 4"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0520" cy="152400"/>
                                  </a:xfrm>
                                  <a:prstGeom prst="rect">
                                    <a:avLst/>
                                  </a:prstGeom>
                                  <a:noFill/>
                                  <a:ln>
                                    <a:noFill/>
                                  </a:ln>
                                </pic:spPr>
                              </pic:pic>
                            </a:graphicData>
                          </a:graphic>
                        </wp:inline>
                      </w:drawing>
                    </w:r>
                  </w:p>
                  <w:p w14:paraId="29CB9F0B" w14:textId="77777777" w:rsidR="00693355" w:rsidRPr="004935C5" w:rsidRDefault="00693355" w:rsidP="00B525C1">
                    <w:pPr>
                      <w:pStyle w:val="Template-Date"/>
                      <w:spacing w:line="120" w:lineRule="exact"/>
                    </w:pPr>
                  </w:p>
                  <w:p w14:paraId="03A1326E" w14:textId="77777777" w:rsidR="00693355" w:rsidRPr="004935C5" w:rsidRDefault="00693355" w:rsidP="002171DE">
                    <w:pPr>
                      <w:pStyle w:val="Template-Date"/>
                      <w:rPr>
                        <w:vanish/>
                      </w:rPr>
                    </w:pPr>
                    <w:bookmarkStart w:id="24" w:name="SD_LAN_Direct"/>
                    <w:bookmarkStart w:id="25" w:name="HIF_SD_USR_DirectPhone"/>
                    <w:r w:rsidRPr="004935C5">
                      <w:rPr>
                        <w:vanish/>
                      </w:rPr>
                      <w:t>Direkte tlf.:</w:t>
                    </w:r>
                    <w:bookmarkEnd w:id="24"/>
                    <w:r w:rsidRPr="004935C5">
                      <w:rPr>
                        <w:vanish/>
                      </w:rPr>
                      <w:t xml:space="preserve"> </w:t>
                    </w:r>
                    <w:bookmarkStart w:id="26" w:name="SD_USR_DirectPhone"/>
                    <w:bookmarkEnd w:id="26"/>
                  </w:p>
                  <w:p w14:paraId="5A1859BC" w14:textId="77777777" w:rsidR="00693355" w:rsidRPr="004935C5" w:rsidRDefault="00693355" w:rsidP="002171DE">
                    <w:pPr>
                      <w:pStyle w:val="Template-Date"/>
                      <w:rPr>
                        <w:vanish/>
                      </w:rPr>
                    </w:pPr>
                    <w:bookmarkStart w:id="27" w:name="SD_LAN_Pager"/>
                    <w:bookmarkStart w:id="28" w:name="HIF_SD_USR_Personsøger"/>
                    <w:bookmarkEnd w:id="25"/>
                    <w:r w:rsidRPr="004935C5">
                      <w:rPr>
                        <w:vanish/>
                      </w:rPr>
                      <w:t>Personsøger:</w:t>
                    </w:r>
                    <w:bookmarkEnd w:id="27"/>
                    <w:r w:rsidRPr="004935C5">
                      <w:rPr>
                        <w:vanish/>
                      </w:rPr>
                      <w:t xml:space="preserve"> </w:t>
                    </w:r>
                    <w:bookmarkStart w:id="29" w:name="SD_USR_Personsøger"/>
                    <w:bookmarkEnd w:id="29"/>
                  </w:p>
                  <w:p w14:paraId="71947735" w14:textId="77777777" w:rsidR="00693355" w:rsidRPr="00922C36" w:rsidRDefault="00693355" w:rsidP="002171DE">
                    <w:pPr>
                      <w:pStyle w:val="Template-Date"/>
                      <w:rPr>
                        <w:lang w:val="en-US"/>
                      </w:rPr>
                    </w:pPr>
                    <w:bookmarkStart w:id="30" w:name="SD_LAN_AfsCVR"/>
                    <w:bookmarkStart w:id="31" w:name="HIF_SD_OFF_Cvr"/>
                    <w:bookmarkEnd w:id="28"/>
                  </w:p>
                  <w:p w14:paraId="67AE1514" w14:textId="77777777" w:rsidR="00693355" w:rsidRPr="004935C5" w:rsidRDefault="00693355" w:rsidP="002171DE">
                    <w:pPr>
                      <w:pStyle w:val="Template-Date"/>
                    </w:pPr>
                    <w:r w:rsidRPr="004935C5">
                      <w:t>Afs. CVR-nr</w:t>
                    </w:r>
                    <w:bookmarkEnd w:id="30"/>
                    <w:r w:rsidRPr="004935C5">
                      <w:t xml:space="preserve">.: </w:t>
                    </w:r>
                    <w:bookmarkStart w:id="32" w:name="SD_OFF_Cvr"/>
                    <w:r w:rsidRPr="004935C5">
                      <w:t>31119103</w:t>
                    </w:r>
                    <w:bookmarkEnd w:id="32"/>
                  </w:p>
                  <w:p w14:paraId="1C6B7E9A" w14:textId="77777777" w:rsidR="00693355" w:rsidRPr="00491A0C" w:rsidRDefault="00693355" w:rsidP="002171DE">
                    <w:pPr>
                      <w:pStyle w:val="Template-Date"/>
                      <w:rPr>
                        <w:vanish/>
                      </w:rPr>
                    </w:pPr>
                    <w:bookmarkStart w:id="33" w:name="SD_LAN_Reference"/>
                    <w:bookmarkStart w:id="34" w:name="HIF_SD_FLD_Reference"/>
                    <w:bookmarkEnd w:id="31"/>
                    <w:r w:rsidRPr="004935C5">
                      <w:rPr>
                        <w:vanish/>
                      </w:rPr>
                      <w:t>R</w:t>
                    </w:r>
                    <w:r w:rsidRPr="00491A0C">
                      <w:rPr>
                        <w:vanish/>
                      </w:rPr>
                      <w:t>eference</w:t>
                    </w:r>
                    <w:bookmarkEnd w:id="33"/>
                    <w:r w:rsidRPr="00491A0C">
                      <w:rPr>
                        <w:vanish/>
                      </w:rPr>
                      <w:t xml:space="preserve">: </w:t>
                    </w:r>
                    <w:bookmarkStart w:id="35" w:name="SD_FLD_Reference"/>
                    <w:bookmarkEnd w:id="35"/>
                  </w:p>
                  <w:bookmarkEnd w:id="34"/>
                  <w:p w14:paraId="62E4A7B8" w14:textId="77777777" w:rsidR="00693355" w:rsidRPr="00C96CED" w:rsidRDefault="00693355" w:rsidP="00B525C1">
                    <w:pPr>
                      <w:pStyle w:val="Template-Date"/>
                      <w:spacing w:line="260" w:lineRule="exact"/>
                    </w:pPr>
                    <w:r>
                      <w:rPr>
                        <w:lang w:eastAsia="da-DK"/>
                      </w:rPr>
                      <w:drawing>
                        <wp:inline distT="0" distB="0" distL="0" distR="0" wp14:anchorId="173EDC39" wp14:editId="61933678">
                          <wp:extent cx="350520" cy="152400"/>
                          <wp:effectExtent l="0" t="0" r="0" b="0"/>
                          <wp:docPr id="9" name="Billede 6"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0520" cy="152400"/>
                                  </a:xfrm>
                                  <a:prstGeom prst="rect">
                                    <a:avLst/>
                                  </a:prstGeom>
                                  <a:noFill/>
                                  <a:ln>
                                    <a:noFill/>
                                  </a:ln>
                                </pic:spPr>
                              </pic:pic>
                            </a:graphicData>
                          </a:graphic>
                        </wp:inline>
                      </w:drawing>
                    </w:r>
                  </w:p>
                  <w:p w14:paraId="79032C82" w14:textId="77777777" w:rsidR="00693355" w:rsidRDefault="00693355" w:rsidP="00B525C1">
                    <w:pPr>
                      <w:pStyle w:val="Template-Date"/>
                      <w:spacing w:line="120" w:lineRule="exact"/>
                    </w:pPr>
                  </w:p>
                  <w:p w14:paraId="09CF824C" w14:textId="642071AD" w:rsidR="00693355" w:rsidRPr="00641B24" w:rsidRDefault="00693355" w:rsidP="002171DE">
                    <w:pPr>
                      <w:pStyle w:val="Template-Date"/>
                      <w:rPr>
                        <w:rFonts w:ascii="Verdana" w:hAnsi="Verdana"/>
                        <w:noProof w:val="0"/>
                      </w:rPr>
                    </w:pPr>
                    <w:bookmarkStart w:id="36" w:name="SD_LAN_Page"/>
                    <w:r w:rsidRPr="009224E3">
                      <w:t>Side</w:t>
                    </w:r>
                    <w:bookmarkEnd w:id="36"/>
                    <w:r>
                      <w:t xml:space="preserve"> </w:t>
                    </w:r>
                    <w:r>
                      <w:rPr>
                        <w:rStyle w:val="Sidetal"/>
                      </w:rPr>
                      <w:fldChar w:fldCharType="begin"/>
                    </w:r>
                    <w:r w:rsidRPr="009F27A2">
                      <w:rPr>
                        <w:rStyle w:val="Sidetal"/>
                      </w:rPr>
                      <w:instrText xml:space="preserve"> PAGE </w:instrText>
                    </w:r>
                    <w:r>
                      <w:rPr>
                        <w:rStyle w:val="Sidetal"/>
                      </w:rPr>
                      <w:fldChar w:fldCharType="separate"/>
                    </w:r>
                    <w:r w:rsidR="00DC3B79">
                      <w:rPr>
                        <w:rStyle w:val="Sidetal"/>
                      </w:rPr>
                      <w:t>1</w:t>
                    </w:r>
                    <w:r>
                      <w:rPr>
                        <w:rStyle w:val="Sidetal"/>
                      </w:rPr>
                      <w:fldChar w:fldCharType="end"/>
                    </w:r>
                    <w:r>
                      <w:rPr>
                        <w:rStyle w:val="Sidetal"/>
                        <w:noProof w:val="0"/>
                      </w:rPr>
                      <w:t>/</w:t>
                    </w:r>
                    <w:r>
                      <w:rPr>
                        <w:rStyle w:val="Sidetal"/>
                      </w:rPr>
                      <w:fldChar w:fldCharType="begin"/>
                    </w:r>
                    <w:r>
                      <w:rPr>
                        <w:rStyle w:val="Sidetal"/>
                      </w:rPr>
                      <w:instrText xml:space="preserve"> NUM</w:instrText>
                    </w:r>
                    <w:r w:rsidRPr="009F27A2">
                      <w:rPr>
                        <w:rStyle w:val="Sidetal"/>
                      </w:rPr>
                      <w:instrText xml:space="preserve">PAGES </w:instrText>
                    </w:r>
                    <w:r>
                      <w:rPr>
                        <w:rStyle w:val="Sidetal"/>
                      </w:rPr>
                      <w:fldChar w:fldCharType="separate"/>
                    </w:r>
                    <w:r w:rsidR="00DC3B79">
                      <w:rPr>
                        <w:rStyle w:val="Sidetal"/>
                      </w:rPr>
                      <w:t>2</w:t>
                    </w:r>
                    <w:r>
                      <w:rPr>
                        <w:rStyle w:val="Sidetal"/>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56BE1A"/>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6D84BF6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158B3A74"/>
    <w:multiLevelType w:val="hybridMultilevel"/>
    <w:tmpl w:val="8A32164E"/>
    <w:lvl w:ilvl="0" w:tplc="04060001">
      <w:start w:val="1"/>
      <w:numFmt w:val="bullet"/>
      <w:lvlText w:val=""/>
      <w:lvlJc w:val="left"/>
      <w:pPr>
        <w:ind w:left="1117" w:hanging="360"/>
      </w:pPr>
      <w:rPr>
        <w:rFonts w:ascii="Symbol" w:hAnsi="Symbol" w:hint="default"/>
      </w:rPr>
    </w:lvl>
    <w:lvl w:ilvl="1" w:tplc="04060003" w:tentative="1">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abstractNum w:abstractNumId="11"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E5255E5"/>
    <w:multiLevelType w:val="hybridMultilevel"/>
    <w:tmpl w:val="906ABCA8"/>
    <w:lvl w:ilvl="0" w:tplc="0406000B">
      <w:start w:val="1"/>
      <w:numFmt w:val="bullet"/>
      <w:lvlText w:val=""/>
      <w:lvlJc w:val="left"/>
      <w:pPr>
        <w:ind w:left="1080" w:hanging="360"/>
      </w:pPr>
      <w:rPr>
        <w:rFonts w:ascii="Wingdings" w:hAnsi="Wingding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3" w15:restartNumberingAfterBreak="0">
    <w:nsid w:val="20FE6D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13E0CF0"/>
    <w:multiLevelType w:val="hybridMultilevel"/>
    <w:tmpl w:val="4F6EC544"/>
    <w:lvl w:ilvl="0" w:tplc="0406000B">
      <w:start w:val="1"/>
      <w:numFmt w:val="bullet"/>
      <w:lvlText w:val=""/>
      <w:lvlJc w:val="left"/>
      <w:pPr>
        <w:ind w:left="1080" w:hanging="360"/>
      </w:pPr>
      <w:rPr>
        <w:rFonts w:ascii="Wingdings" w:hAnsi="Wingding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5" w15:restartNumberingAfterBreak="0">
    <w:nsid w:val="26A847FD"/>
    <w:multiLevelType w:val="hybridMultilevel"/>
    <w:tmpl w:val="D3260376"/>
    <w:lvl w:ilvl="0" w:tplc="6BE810E8">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7A0645A"/>
    <w:multiLevelType w:val="hybridMultilevel"/>
    <w:tmpl w:val="E3F48EAC"/>
    <w:lvl w:ilvl="0" w:tplc="086EB6F4">
      <w:start w:val="1"/>
      <w:numFmt w:val="decimal"/>
      <w:lvlText w:val="%1)"/>
      <w:lvlJc w:val="left"/>
      <w:pPr>
        <w:ind w:left="757" w:hanging="360"/>
      </w:pPr>
      <w:rPr>
        <w:rFonts w:hint="default"/>
        <w:b w:val="0"/>
        <w:bCs/>
      </w:rPr>
    </w:lvl>
    <w:lvl w:ilvl="1" w:tplc="04060019">
      <w:start w:val="1"/>
      <w:numFmt w:val="lowerLetter"/>
      <w:lvlText w:val="%2."/>
      <w:lvlJc w:val="left"/>
      <w:pPr>
        <w:ind w:left="1477" w:hanging="360"/>
      </w:pPr>
    </w:lvl>
    <w:lvl w:ilvl="2" w:tplc="0406001B" w:tentative="1">
      <w:start w:val="1"/>
      <w:numFmt w:val="lowerRoman"/>
      <w:lvlText w:val="%3."/>
      <w:lvlJc w:val="right"/>
      <w:pPr>
        <w:ind w:left="2197" w:hanging="180"/>
      </w:pPr>
    </w:lvl>
    <w:lvl w:ilvl="3" w:tplc="0406000F" w:tentative="1">
      <w:start w:val="1"/>
      <w:numFmt w:val="decimal"/>
      <w:lvlText w:val="%4."/>
      <w:lvlJc w:val="left"/>
      <w:pPr>
        <w:ind w:left="2917" w:hanging="360"/>
      </w:pPr>
    </w:lvl>
    <w:lvl w:ilvl="4" w:tplc="04060019" w:tentative="1">
      <w:start w:val="1"/>
      <w:numFmt w:val="lowerLetter"/>
      <w:lvlText w:val="%5."/>
      <w:lvlJc w:val="left"/>
      <w:pPr>
        <w:ind w:left="3637" w:hanging="360"/>
      </w:pPr>
    </w:lvl>
    <w:lvl w:ilvl="5" w:tplc="0406001B" w:tentative="1">
      <w:start w:val="1"/>
      <w:numFmt w:val="lowerRoman"/>
      <w:lvlText w:val="%6."/>
      <w:lvlJc w:val="right"/>
      <w:pPr>
        <w:ind w:left="4357" w:hanging="180"/>
      </w:pPr>
    </w:lvl>
    <w:lvl w:ilvl="6" w:tplc="0406000F" w:tentative="1">
      <w:start w:val="1"/>
      <w:numFmt w:val="decimal"/>
      <w:lvlText w:val="%7."/>
      <w:lvlJc w:val="left"/>
      <w:pPr>
        <w:ind w:left="5077" w:hanging="360"/>
      </w:pPr>
    </w:lvl>
    <w:lvl w:ilvl="7" w:tplc="04060019" w:tentative="1">
      <w:start w:val="1"/>
      <w:numFmt w:val="lowerLetter"/>
      <w:lvlText w:val="%8."/>
      <w:lvlJc w:val="left"/>
      <w:pPr>
        <w:ind w:left="5797" w:hanging="360"/>
      </w:pPr>
    </w:lvl>
    <w:lvl w:ilvl="8" w:tplc="0406001B" w:tentative="1">
      <w:start w:val="1"/>
      <w:numFmt w:val="lowerRoman"/>
      <w:lvlText w:val="%9."/>
      <w:lvlJc w:val="right"/>
      <w:pPr>
        <w:ind w:left="6517" w:hanging="180"/>
      </w:pPr>
    </w:lvl>
  </w:abstractNum>
  <w:abstractNum w:abstractNumId="17" w15:restartNumberingAfterBreak="0">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AD4368A"/>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25E07DB"/>
    <w:multiLevelType w:val="hybridMultilevel"/>
    <w:tmpl w:val="1340E446"/>
    <w:lvl w:ilvl="0" w:tplc="25384380">
      <w:numFmt w:val="bullet"/>
      <w:lvlText w:val="-"/>
      <w:lvlJc w:val="left"/>
      <w:pPr>
        <w:ind w:left="1080" w:hanging="360"/>
      </w:pPr>
      <w:rPr>
        <w:rFonts w:ascii="Georgia" w:eastAsia="Times New Roman" w:hAnsi="Georgi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0" w15:restartNumberingAfterBreak="0">
    <w:nsid w:val="347C2769"/>
    <w:multiLevelType w:val="hybridMultilevel"/>
    <w:tmpl w:val="C458E622"/>
    <w:lvl w:ilvl="0" w:tplc="0406000B">
      <w:start w:val="1"/>
      <w:numFmt w:val="bullet"/>
      <w:lvlText w:val=""/>
      <w:lvlJc w:val="left"/>
      <w:pPr>
        <w:ind w:left="1080" w:hanging="360"/>
      </w:pPr>
      <w:rPr>
        <w:rFonts w:ascii="Wingdings" w:hAnsi="Wingding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1"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48DB3945"/>
    <w:multiLevelType w:val="hybridMultilevel"/>
    <w:tmpl w:val="E9E4873A"/>
    <w:lvl w:ilvl="0" w:tplc="6E54F134">
      <w:numFmt w:val="bullet"/>
      <w:lvlText w:val="-"/>
      <w:lvlJc w:val="left"/>
      <w:pPr>
        <w:ind w:left="757" w:hanging="360"/>
      </w:pPr>
      <w:rPr>
        <w:rFonts w:ascii="Georgia" w:eastAsia="Times New Roman" w:hAnsi="Georgia" w:cs="Times New Roman" w:hint="default"/>
        <w:b w:val="0"/>
        <w:sz w:val="20"/>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23"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4" w15:restartNumberingAfterBreak="0">
    <w:nsid w:val="4C3C63DC"/>
    <w:multiLevelType w:val="multilevel"/>
    <w:tmpl w:val="749ACADA"/>
    <w:lvl w:ilvl="0">
      <w:start w:val="1"/>
      <w:numFmt w:val="decimal"/>
      <w:lvlText w:val="%1."/>
      <w:lvlJc w:val="left"/>
      <w:pPr>
        <w:tabs>
          <w:tab w:val="num" w:pos="397"/>
        </w:tabs>
        <w:ind w:left="397" w:hanging="397"/>
      </w:pPr>
      <w:rPr>
        <w:rFonts w:asciiTheme="minorHAnsi" w:hAnsiTheme="minorHAnsi" w:hint="default"/>
        <w:b/>
        <w:i w:val="0"/>
        <w:sz w:val="24"/>
        <w:szCs w:val="24"/>
      </w:rPr>
    </w:lvl>
    <w:lvl w:ilvl="1">
      <w:start w:val="1"/>
      <w:numFmt w:val="lowerLetter"/>
      <w:lvlText w:val="%2)"/>
      <w:lvlJc w:val="left"/>
      <w:pPr>
        <w:tabs>
          <w:tab w:val="num" w:pos="794"/>
        </w:tabs>
        <w:ind w:left="794" w:hanging="397"/>
      </w:pPr>
      <w:rPr>
        <w:rFonts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25" w15:restartNumberingAfterBreak="0">
    <w:nsid w:val="559339FE"/>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8C720A6"/>
    <w:multiLevelType w:val="hybridMultilevel"/>
    <w:tmpl w:val="49F6C3A4"/>
    <w:lvl w:ilvl="0" w:tplc="F208D416">
      <w:start w:val="1"/>
      <w:numFmt w:val="decimal"/>
      <w:lvlText w:val="%1."/>
      <w:lvlJc w:val="left"/>
      <w:pPr>
        <w:ind w:left="360" w:hanging="360"/>
      </w:pPr>
      <w:rPr>
        <w:rFonts w:hint="default"/>
        <w:b/>
        <w:i w:val="0"/>
      </w:r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7" w15:restartNumberingAfterBreak="0">
    <w:nsid w:val="59A443F0"/>
    <w:multiLevelType w:val="hybridMultilevel"/>
    <w:tmpl w:val="FC6A29D6"/>
    <w:lvl w:ilvl="0" w:tplc="0406000B">
      <w:start w:val="1"/>
      <w:numFmt w:val="bullet"/>
      <w:lvlText w:val=""/>
      <w:lvlJc w:val="left"/>
      <w:pPr>
        <w:ind w:left="1080" w:hanging="360"/>
      </w:pPr>
      <w:rPr>
        <w:rFonts w:ascii="Wingdings" w:hAnsi="Wingding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8"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8106E76"/>
    <w:multiLevelType w:val="multilevel"/>
    <w:tmpl w:val="C9DA45A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0" w15:restartNumberingAfterBreak="0">
    <w:nsid w:val="6ACB3B03"/>
    <w:multiLevelType w:val="multilevel"/>
    <w:tmpl w:val="177C74E6"/>
    <w:lvl w:ilvl="0">
      <w:start w:val="1"/>
      <w:numFmt w:val="bullet"/>
      <w:pStyle w:val="Normal-Bullet"/>
      <w:lvlText w:val=""/>
      <w:lvlJc w:val="left"/>
      <w:pPr>
        <w:tabs>
          <w:tab w:val="num" w:pos="757"/>
        </w:tabs>
        <w:ind w:left="757" w:hanging="397"/>
      </w:pPr>
      <w:rPr>
        <w:rFonts w:ascii="Wingdings" w:hAnsi="Wingdings" w:hint="default"/>
      </w:rPr>
    </w:lvl>
    <w:lvl w:ilvl="1">
      <w:start w:val="1"/>
      <w:numFmt w:val="bullet"/>
      <w:lvlText w:val=""/>
      <w:lvlJc w:val="left"/>
      <w:pPr>
        <w:tabs>
          <w:tab w:val="num" w:pos="1154"/>
        </w:tabs>
        <w:ind w:left="1154" w:hanging="397"/>
      </w:pPr>
      <w:rPr>
        <w:rFonts w:ascii="Wingdings" w:hAnsi="Wingdings" w:hint="default"/>
      </w:rPr>
    </w:lvl>
    <w:lvl w:ilvl="2">
      <w:start w:val="1"/>
      <w:numFmt w:val="bullet"/>
      <w:lvlText w:val=""/>
      <w:lvlJc w:val="left"/>
      <w:pPr>
        <w:tabs>
          <w:tab w:val="num" w:pos="1551"/>
        </w:tabs>
        <w:ind w:left="1551" w:hanging="397"/>
      </w:pPr>
      <w:rPr>
        <w:rFonts w:ascii="Wingdings" w:hAnsi="Wingdings" w:hint="default"/>
      </w:rPr>
    </w:lvl>
    <w:lvl w:ilvl="3">
      <w:start w:val="1"/>
      <w:numFmt w:val="bullet"/>
      <w:lvlText w:val=""/>
      <w:lvlJc w:val="left"/>
      <w:pPr>
        <w:tabs>
          <w:tab w:val="num" w:pos="1948"/>
        </w:tabs>
        <w:ind w:left="1948" w:hanging="397"/>
      </w:pPr>
      <w:rPr>
        <w:rFonts w:ascii="Wingdings" w:hAnsi="Wingdings" w:hint="default"/>
      </w:rPr>
    </w:lvl>
    <w:lvl w:ilvl="4">
      <w:start w:val="1"/>
      <w:numFmt w:val="bullet"/>
      <w:lvlText w:val=""/>
      <w:lvlJc w:val="left"/>
      <w:pPr>
        <w:tabs>
          <w:tab w:val="num" w:pos="2345"/>
        </w:tabs>
        <w:ind w:left="2345" w:hanging="397"/>
      </w:pPr>
      <w:rPr>
        <w:rFonts w:ascii="Wingdings" w:hAnsi="Wingdings" w:hint="default"/>
      </w:rPr>
    </w:lvl>
    <w:lvl w:ilvl="5">
      <w:start w:val="1"/>
      <w:numFmt w:val="bullet"/>
      <w:lvlText w:val=""/>
      <w:lvlJc w:val="left"/>
      <w:pPr>
        <w:tabs>
          <w:tab w:val="num" w:pos="2741"/>
        </w:tabs>
        <w:ind w:left="2741" w:hanging="396"/>
      </w:pPr>
      <w:rPr>
        <w:rFonts w:ascii="Wingdings" w:hAnsi="Wingdings" w:hint="default"/>
      </w:rPr>
    </w:lvl>
    <w:lvl w:ilvl="6">
      <w:start w:val="1"/>
      <w:numFmt w:val="bullet"/>
      <w:lvlText w:val=""/>
      <w:lvlJc w:val="left"/>
      <w:pPr>
        <w:tabs>
          <w:tab w:val="num" w:pos="3138"/>
        </w:tabs>
        <w:ind w:left="3138" w:hanging="397"/>
      </w:pPr>
      <w:rPr>
        <w:rFonts w:ascii="Wingdings" w:hAnsi="Wingdings" w:hint="default"/>
      </w:rPr>
    </w:lvl>
    <w:lvl w:ilvl="7">
      <w:start w:val="1"/>
      <w:numFmt w:val="bullet"/>
      <w:lvlText w:val=""/>
      <w:lvlJc w:val="left"/>
      <w:pPr>
        <w:tabs>
          <w:tab w:val="num" w:pos="3535"/>
        </w:tabs>
        <w:ind w:left="3535" w:hanging="397"/>
      </w:pPr>
      <w:rPr>
        <w:rFonts w:ascii="Wingdings" w:hAnsi="Wingdings" w:hint="default"/>
      </w:rPr>
    </w:lvl>
    <w:lvl w:ilvl="8">
      <w:start w:val="1"/>
      <w:numFmt w:val="bullet"/>
      <w:lvlText w:val=""/>
      <w:lvlJc w:val="left"/>
      <w:pPr>
        <w:tabs>
          <w:tab w:val="num" w:pos="3932"/>
        </w:tabs>
        <w:ind w:left="3932" w:hanging="397"/>
      </w:pPr>
      <w:rPr>
        <w:rFonts w:ascii="Wingdings" w:hAnsi="Wingdings" w:hint="default"/>
      </w:rPr>
    </w:lvl>
  </w:abstractNum>
  <w:abstractNum w:abstractNumId="31" w15:restartNumberingAfterBreak="0">
    <w:nsid w:val="6E865838"/>
    <w:multiLevelType w:val="hybridMultilevel"/>
    <w:tmpl w:val="341A56C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6FBE216E"/>
    <w:multiLevelType w:val="hybridMultilevel"/>
    <w:tmpl w:val="6008765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3" w15:restartNumberingAfterBreak="0">
    <w:nsid w:val="734C7605"/>
    <w:multiLevelType w:val="multilevel"/>
    <w:tmpl w:val="1CC4EA5A"/>
    <w:lvl w:ilvl="0">
      <w:start w:val="1"/>
      <w:numFmt w:val="decimal"/>
      <w:pStyle w:val="Normal-Numbering"/>
      <w:lvlText w:val="%1."/>
      <w:lvlJc w:val="left"/>
      <w:pPr>
        <w:tabs>
          <w:tab w:val="num" w:pos="397"/>
        </w:tabs>
        <w:ind w:left="397" w:hanging="397"/>
      </w:pPr>
      <w:rPr>
        <w:rFonts w:ascii="Georgia" w:hAnsi="Georgia" w:hint="default"/>
        <w:b/>
        <w:i w:val="0"/>
        <w:sz w:val="21"/>
        <w:szCs w:val="21"/>
      </w:rPr>
    </w:lvl>
    <w:lvl w:ilvl="1">
      <w:start w:val="1"/>
      <w:numFmt w:val="lowerLetter"/>
      <w:lvlText w:val="%2)"/>
      <w:lvlJc w:val="left"/>
      <w:pPr>
        <w:tabs>
          <w:tab w:val="num" w:pos="794"/>
        </w:tabs>
        <w:ind w:left="794" w:hanging="397"/>
      </w:pPr>
      <w:rPr>
        <w:rFonts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34" w15:restartNumberingAfterBreak="0">
    <w:nsid w:val="761B42E6"/>
    <w:multiLevelType w:val="multilevel"/>
    <w:tmpl w:val="438E2D22"/>
    <w:lvl w:ilvl="0">
      <w:start w:val="1"/>
      <w:numFmt w:val="decimal"/>
      <w:lvlText w:val="%1."/>
      <w:lvlJc w:val="left"/>
      <w:pPr>
        <w:tabs>
          <w:tab w:val="num" w:pos="397"/>
        </w:tabs>
        <w:ind w:left="397" w:hanging="397"/>
      </w:pPr>
      <w:rPr>
        <w:rFonts w:asciiTheme="minorHAnsi" w:hAnsiTheme="minorHAnsi" w:hint="default"/>
        <w:b/>
        <w:i w:val="0"/>
        <w:sz w:val="24"/>
        <w:szCs w:val="24"/>
      </w:rPr>
    </w:lvl>
    <w:lvl w:ilvl="1">
      <w:start w:val="1"/>
      <w:numFmt w:val="decimal"/>
      <w:lvlText w:val="%2."/>
      <w:lvlJc w:val="left"/>
      <w:pPr>
        <w:tabs>
          <w:tab w:val="num" w:pos="794"/>
        </w:tabs>
        <w:ind w:left="794" w:hanging="397"/>
      </w:pPr>
      <w:rPr>
        <w:rFonts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35" w15:restartNumberingAfterBreak="0">
    <w:nsid w:val="76DE06CB"/>
    <w:multiLevelType w:val="hybridMultilevel"/>
    <w:tmpl w:val="96F83F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9A61F27"/>
    <w:multiLevelType w:val="hybridMultilevel"/>
    <w:tmpl w:val="854E69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2137529026">
    <w:abstractNumId w:val="23"/>
  </w:num>
  <w:num w:numId="2" w16cid:durableId="1301418973">
    <w:abstractNumId w:val="11"/>
  </w:num>
  <w:num w:numId="3" w16cid:durableId="1323464550">
    <w:abstractNumId w:val="21"/>
  </w:num>
  <w:num w:numId="4" w16cid:durableId="1914194569">
    <w:abstractNumId w:val="9"/>
  </w:num>
  <w:num w:numId="5" w16cid:durableId="576131758">
    <w:abstractNumId w:val="7"/>
  </w:num>
  <w:num w:numId="6" w16cid:durableId="466703700">
    <w:abstractNumId w:val="6"/>
  </w:num>
  <w:num w:numId="7" w16cid:durableId="586964603">
    <w:abstractNumId w:val="5"/>
  </w:num>
  <w:num w:numId="8" w16cid:durableId="895046145">
    <w:abstractNumId w:val="4"/>
  </w:num>
  <w:num w:numId="9" w16cid:durableId="1936475836">
    <w:abstractNumId w:val="8"/>
  </w:num>
  <w:num w:numId="10" w16cid:durableId="670722706">
    <w:abstractNumId w:val="3"/>
  </w:num>
  <w:num w:numId="11" w16cid:durableId="1951162880">
    <w:abstractNumId w:val="2"/>
  </w:num>
  <w:num w:numId="12" w16cid:durableId="1502626267">
    <w:abstractNumId w:val="1"/>
  </w:num>
  <w:num w:numId="13" w16cid:durableId="1716275866">
    <w:abstractNumId w:val="0"/>
  </w:num>
  <w:num w:numId="14" w16cid:durableId="4863546">
    <w:abstractNumId w:val="30"/>
  </w:num>
  <w:num w:numId="15" w16cid:durableId="446046737">
    <w:abstractNumId w:val="33"/>
  </w:num>
  <w:num w:numId="16" w16cid:durableId="2104691482">
    <w:abstractNumId w:val="28"/>
  </w:num>
  <w:num w:numId="17" w16cid:durableId="1284268885">
    <w:abstractNumId w:val="17"/>
  </w:num>
  <w:num w:numId="18" w16cid:durableId="868489821">
    <w:abstractNumId w:val="25"/>
  </w:num>
  <w:num w:numId="19" w16cid:durableId="1226181891">
    <w:abstractNumId w:val="18"/>
  </w:num>
  <w:num w:numId="20" w16cid:durableId="1297566773">
    <w:abstractNumId w:val="13"/>
  </w:num>
  <w:num w:numId="21" w16cid:durableId="2065257281">
    <w:abstractNumId w:val="32"/>
  </w:num>
  <w:num w:numId="22" w16cid:durableId="192109161">
    <w:abstractNumId w:val="26"/>
  </w:num>
  <w:num w:numId="23" w16cid:durableId="736974576">
    <w:abstractNumId w:val="31"/>
  </w:num>
  <w:num w:numId="24" w16cid:durableId="1732465056">
    <w:abstractNumId w:val="35"/>
  </w:num>
  <w:num w:numId="25" w16cid:durableId="1374840779">
    <w:abstractNumId w:val="34"/>
  </w:num>
  <w:num w:numId="26" w16cid:durableId="1025179843">
    <w:abstractNumId w:val="24"/>
  </w:num>
  <w:num w:numId="27" w16cid:durableId="15849469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99750553">
    <w:abstractNumId w:val="33"/>
    <w:lvlOverride w:ilvl="0">
      <w:startOverride w:val="3"/>
    </w:lvlOverride>
  </w:num>
  <w:num w:numId="29" w16cid:durableId="787160774">
    <w:abstractNumId w:val="36"/>
  </w:num>
  <w:num w:numId="30" w16cid:durableId="419065740">
    <w:abstractNumId w:val="15"/>
  </w:num>
  <w:num w:numId="31" w16cid:durableId="1862163233">
    <w:abstractNumId w:val="22"/>
  </w:num>
  <w:num w:numId="32" w16cid:durableId="1463419407">
    <w:abstractNumId w:val="10"/>
  </w:num>
  <w:num w:numId="33" w16cid:durableId="1208293685">
    <w:abstractNumId w:val="16"/>
  </w:num>
  <w:num w:numId="34" w16cid:durableId="2094888340">
    <w:abstractNumId w:val="33"/>
  </w:num>
  <w:num w:numId="35" w16cid:durableId="1738823366">
    <w:abstractNumId w:val="12"/>
  </w:num>
  <w:num w:numId="36" w16cid:durableId="837229830">
    <w:abstractNumId w:val="27"/>
  </w:num>
  <w:num w:numId="37" w16cid:durableId="1807695323">
    <w:abstractNumId w:val="20"/>
  </w:num>
  <w:num w:numId="38" w16cid:durableId="360012492">
    <w:abstractNumId w:val="19"/>
  </w:num>
  <w:num w:numId="39" w16cid:durableId="22125309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9323820">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da-DK" w:vendorID="64" w:dllVersion="6" w:nlCheck="1" w:checkStyle="0"/>
  <w:activeWritingStyle w:appName="MSWord" w:lang="en-US" w:vendorID="64" w:dllVersion="6" w:nlCheck="1" w:checkStyle="1"/>
  <w:activeWritingStyle w:appName="MSWord" w:lang="en-GB" w:vendorID="64" w:dllVersion="6" w:nlCheck="1" w:checkStyle="1"/>
  <w:activeWritingStyle w:appName="MSWord" w:lang="da-DK" w:vendorID="64" w:dllVersion="0" w:nlCheck="1" w:checkStyle="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hyphenationZone w:val="140"/>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A0C"/>
    <w:rsid w:val="000022CC"/>
    <w:rsid w:val="00003B6C"/>
    <w:rsid w:val="00005280"/>
    <w:rsid w:val="00005C9B"/>
    <w:rsid w:val="00006261"/>
    <w:rsid w:val="0000780B"/>
    <w:rsid w:val="00020F12"/>
    <w:rsid w:val="00021F52"/>
    <w:rsid w:val="000221B7"/>
    <w:rsid w:val="000266F1"/>
    <w:rsid w:val="00027431"/>
    <w:rsid w:val="00027A99"/>
    <w:rsid w:val="000314E3"/>
    <w:rsid w:val="00032B4F"/>
    <w:rsid w:val="00036C30"/>
    <w:rsid w:val="00051A09"/>
    <w:rsid w:val="00052619"/>
    <w:rsid w:val="00054B15"/>
    <w:rsid w:val="000553F3"/>
    <w:rsid w:val="00055F92"/>
    <w:rsid w:val="00063F55"/>
    <w:rsid w:val="000838ED"/>
    <w:rsid w:val="00086C3F"/>
    <w:rsid w:val="00090744"/>
    <w:rsid w:val="00094D54"/>
    <w:rsid w:val="000955F5"/>
    <w:rsid w:val="00096068"/>
    <w:rsid w:val="000A48FF"/>
    <w:rsid w:val="000B2A66"/>
    <w:rsid w:val="000B3396"/>
    <w:rsid w:val="000B377F"/>
    <w:rsid w:val="000B77ED"/>
    <w:rsid w:val="000C0760"/>
    <w:rsid w:val="000C6475"/>
    <w:rsid w:val="000D1463"/>
    <w:rsid w:val="000D370C"/>
    <w:rsid w:val="000D4181"/>
    <w:rsid w:val="000D4A5D"/>
    <w:rsid w:val="000D58D1"/>
    <w:rsid w:val="000D6181"/>
    <w:rsid w:val="000D7729"/>
    <w:rsid w:val="000E44D4"/>
    <w:rsid w:val="000E46C3"/>
    <w:rsid w:val="000E6C94"/>
    <w:rsid w:val="000F1C95"/>
    <w:rsid w:val="000F2D85"/>
    <w:rsid w:val="000F314B"/>
    <w:rsid w:val="001213E5"/>
    <w:rsid w:val="00121AB9"/>
    <w:rsid w:val="00124518"/>
    <w:rsid w:val="00126C43"/>
    <w:rsid w:val="0012702C"/>
    <w:rsid w:val="001303C4"/>
    <w:rsid w:val="00130EE8"/>
    <w:rsid w:val="0013179F"/>
    <w:rsid w:val="00136FFE"/>
    <w:rsid w:val="0014323A"/>
    <w:rsid w:val="00144417"/>
    <w:rsid w:val="00145072"/>
    <w:rsid w:val="001462B5"/>
    <w:rsid w:val="0015046F"/>
    <w:rsid w:val="00153477"/>
    <w:rsid w:val="00156D0E"/>
    <w:rsid w:val="00160373"/>
    <w:rsid w:val="001617DD"/>
    <w:rsid w:val="0016309F"/>
    <w:rsid w:val="001768B9"/>
    <w:rsid w:val="001807FB"/>
    <w:rsid w:val="001813C2"/>
    <w:rsid w:val="0018225E"/>
    <w:rsid w:val="00186ECA"/>
    <w:rsid w:val="00191872"/>
    <w:rsid w:val="00192812"/>
    <w:rsid w:val="001941A2"/>
    <w:rsid w:val="0019686E"/>
    <w:rsid w:val="001A17D9"/>
    <w:rsid w:val="001A2346"/>
    <w:rsid w:val="001A3C68"/>
    <w:rsid w:val="001A538C"/>
    <w:rsid w:val="001A5641"/>
    <w:rsid w:val="001A67BC"/>
    <w:rsid w:val="001A6BDF"/>
    <w:rsid w:val="001B0F86"/>
    <w:rsid w:val="001B7CB4"/>
    <w:rsid w:val="001C1B5C"/>
    <w:rsid w:val="001C1BEB"/>
    <w:rsid w:val="001C256F"/>
    <w:rsid w:val="001C2E9B"/>
    <w:rsid w:val="001C4317"/>
    <w:rsid w:val="001C6738"/>
    <w:rsid w:val="001C6B5A"/>
    <w:rsid w:val="001D34C4"/>
    <w:rsid w:val="001D73F8"/>
    <w:rsid w:val="001F0C96"/>
    <w:rsid w:val="001F665E"/>
    <w:rsid w:val="00201945"/>
    <w:rsid w:val="00203E3E"/>
    <w:rsid w:val="00204A95"/>
    <w:rsid w:val="0021134D"/>
    <w:rsid w:val="00213BCF"/>
    <w:rsid w:val="002171DE"/>
    <w:rsid w:val="00217927"/>
    <w:rsid w:val="0022097E"/>
    <w:rsid w:val="002248B4"/>
    <w:rsid w:val="002273B3"/>
    <w:rsid w:val="00227E7F"/>
    <w:rsid w:val="002307BF"/>
    <w:rsid w:val="0023406B"/>
    <w:rsid w:val="00235108"/>
    <w:rsid w:val="00236388"/>
    <w:rsid w:val="002427BE"/>
    <w:rsid w:val="00245546"/>
    <w:rsid w:val="002464E0"/>
    <w:rsid w:val="00246B72"/>
    <w:rsid w:val="00247A66"/>
    <w:rsid w:val="002518B6"/>
    <w:rsid w:val="0025262C"/>
    <w:rsid w:val="00252FE7"/>
    <w:rsid w:val="002574DC"/>
    <w:rsid w:val="0025788C"/>
    <w:rsid w:val="00261B99"/>
    <w:rsid w:val="00265434"/>
    <w:rsid w:val="00267A37"/>
    <w:rsid w:val="002702B0"/>
    <w:rsid w:val="00270EFE"/>
    <w:rsid w:val="0027614B"/>
    <w:rsid w:val="00276C47"/>
    <w:rsid w:val="00277330"/>
    <w:rsid w:val="00280AA9"/>
    <w:rsid w:val="002812F9"/>
    <w:rsid w:val="00284BB8"/>
    <w:rsid w:val="002850A9"/>
    <w:rsid w:val="00297104"/>
    <w:rsid w:val="002A2C53"/>
    <w:rsid w:val="002A3EB9"/>
    <w:rsid w:val="002A52FC"/>
    <w:rsid w:val="002B043A"/>
    <w:rsid w:val="002B0463"/>
    <w:rsid w:val="002B5C71"/>
    <w:rsid w:val="002B6407"/>
    <w:rsid w:val="002C100C"/>
    <w:rsid w:val="002D29C4"/>
    <w:rsid w:val="002E2A45"/>
    <w:rsid w:val="002E326D"/>
    <w:rsid w:val="002E5877"/>
    <w:rsid w:val="002E5DAB"/>
    <w:rsid w:val="002F11DA"/>
    <w:rsid w:val="002F3BF9"/>
    <w:rsid w:val="002F3EDF"/>
    <w:rsid w:val="002F437E"/>
    <w:rsid w:val="002F7D96"/>
    <w:rsid w:val="003001FB"/>
    <w:rsid w:val="00303EB3"/>
    <w:rsid w:val="003116D4"/>
    <w:rsid w:val="003122C4"/>
    <w:rsid w:val="0032010F"/>
    <w:rsid w:val="003261B7"/>
    <w:rsid w:val="00331483"/>
    <w:rsid w:val="00331A73"/>
    <w:rsid w:val="00336DC5"/>
    <w:rsid w:val="0034014F"/>
    <w:rsid w:val="0034099C"/>
    <w:rsid w:val="003434B5"/>
    <w:rsid w:val="00354068"/>
    <w:rsid w:val="003545EB"/>
    <w:rsid w:val="00355698"/>
    <w:rsid w:val="00361DDA"/>
    <w:rsid w:val="003646CE"/>
    <w:rsid w:val="00370CD1"/>
    <w:rsid w:val="00372A7D"/>
    <w:rsid w:val="00373E73"/>
    <w:rsid w:val="003762A6"/>
    <w:rsid w:val="00376F43"/>
    <w:rsid w:val="00380EE6"/>
    <w:rsid w:val="00385E94"/>
    <w:rsid w:val="003955CD"/>
    <w:rsid w:val="003A0992"/>
    <w:rsid w:val="003A5CC4"/>
    <w:rsid w:val="003A64D5"/>
    <w:rsid w:val="003A6B0D"/>
    <w:rsid w:val="003D0F38"/>
    <w:rsid w:val="003D1381"/>
    <w:rsid w:val="003D3EFA"/>
    <w:rsid w:val="003E3646"/>
    <w:rsid w:val="003E6170"/>
    <w:rsid w:val="003F1315"/>
    <w:rsid w:val="003F33BA"/>
    <w:rsid w:val="00402ED2"/>
    <w:rsid w:val="004078D4"/>
    <w:rsid w:val="00411098"/>
    <w:rsid w:val="00411A1B"/>
    <w:rsid w:val="0041272D"/>
    <w:rsid w:val="00415093"/>
    <w:rsid w:val="0042253E"/>
    <w:rsid w:val="00423170"/>
    <w:rsid w:val="00432268"/>
    <w:rsid w:val="00433A30"/>
    <w:rsid w:val="0043573B"/>
    <w:rsid w:val="0043709C"/>
    <w:rsid w:val="00441897"/>
    <w:rsid w:val="00443A8B"/>
    <w:rsid w:val="00443D5B"/>
    <w:rsid w:val="00445CE3"/>
    <w:rsid w:val="00446187"/>
    <w:rsid w:val="004508FB"/>
    <w:rsid w:val="00450B9C"/>
    <w:rsid w:val="00452271"/>
    <w:rsid w:val="00453BAE"/>
    <w:rsid w:val="0046678B"/>
    <w:rsid w:val="00467364"/>
    <w:rsid w:val="00470211"/>
    <w:rsid w:val="004728DF"/>
    <w:rsid w:val="00475028"/>
    <w:rsid w:val="00475F24"/>
    <w:rsid w:val="004777F0"/>
    <w:rsid w:val="004803D4"/>
    <w:rsid w:val="004810A3"/>
    <w:rsid w:val="00481982"/>
    <w:rsid w:val="00482B4B"/>
    <w:rsid w:val="004849F8"/>
    <w:rsid w:val="00485769"/>
    <w:rsid w:val="00485F12"/>
    <w:rsid w:val="0048777D"/>
    <w:rsid w:val="00490770"/>
    <w:rsid w:val="004912C6"/>
    <w:rsid w:val="00491A0C"/>
    <w:rsid w:val="0049328B"/>
    <w:rsid w:val="004935C5"/>
    <w:rsid w:val="00494B10"/>
    <w:rsid w:val="00494B21"/>
    <w:rsid w:val="004A2009"/>
    <w:rsid w:val="004A209A"/>
    <w:rsid w:val="004A66E6"/>
    <w:rsid w:val="004B51B0"/>
    <w:rsid w:val="004B63C7"/>
    <w:rsid w:val="004B6A31"/>
    <w:rsid w:val="004C0EA3"/>
    <w:rsid w:val="004C1620"/>
    <w:rsid w:val="004C27E3"/>
    <w:rsid w:val="004C2A5B"/>
    <w:rsid w:val="004C3A2C"/>
    <w:rsid w:val="004D00EC"/>
    <w:rsid w:val="004D2472"/>
    <w:rsid w:val="004E2DC3"/>
    <w:rsid w:val="004F7A12"/>
    <w:rsid w:val="0050325D"/>
    <w:rsid w:val="00504494"/>
    <w:rsid w:val="00504E90"/>
    <w:rsid w:val="00512E5B"/>
    <w:rsid w:val="00516619"/>
    <w:rsid w:val="00520242"/>
    <w:rsid w:val="0052125F"/>
    <w:rsid w:val="00530EC0"/>
    <w:rsid w:val="00531E58"/>
    <w:rsid w:val="0053314B"/>
    <w:rsid w:val="00533CEE"/>
    <w:rsid w:val="00535205"/>
    <w:rsid w:val="00536529"/>
    <w:rsid w:val="00536997"/>
    <w:rsid w:val="0054012A"/>
    <w:rsid w:val="0054062A"/>
    <w:rsid w:val="00541B8A"/>
    <w:rsid w:val="00547ACA"/>
    <w:rsid w:val="00551A92"/>
    <w:rsid w:val="005523E1"/>
    <w:rsid w:val="00554304"/>
    <w:rsid w:val="005547B4"/>
    <w:rsid w:val="0055535D"/>
    <w:rsid w:val="00562679"/>
    <w:rsid w:val="00563AB4"/>
    <w:rsid w:val="00565F6D"/>
    <w:rsid w:val="00566769"/>
    <w:rsid w:val="00566CD6"/>
    <w:rsid w:val="00567F0D"/>
    <w:rsid w:val="00570DAE"/>
    <w:rsid w:val="005755B6"/>
    <w:rsid w:val="005758F7"/>
    <w:rsid w:val="00577E20"/>
    <w:rsid w:val="005802EE"/>
    <w:rsid w:val="00583B2B"/>
    <w:rsid w:val="00584239"/>
    <w:rsid w:val="00595CFB"/>
    <w:rsid w:val="00595F78"/>
    <w:rsid w:val="005A119A"/>
    <w:rsid w:val="005A7364"/>
    <w:rsid w:val="005B1DAA"/>
    <w:rsid w:val="005C13F3"/>
    <w:rsid w:val="005C3545"/>
    <w:rsid w:val="005D5DAA"/>
    <w:rsid w:val="005D710F"/>
    <w:rsid w:val="005E6CB9"/>
    <w:rsid w:val="005E7CCC"/>
    <w:rsid w:val="005F4D7C"/>
    <w:rsid w:val="006015DF"/>
    <w:rsid w:val="00601BB3"/>
    <w:rsid w:val="0060260C"/>
    <w:rsid w:val="006033CC"/>
    <w:rsid w:val="00603989"/>
    <w:rsid w:val="0060539C"/>
    <w:rsid w:val="006122AB"/>
    <w:rsid w:val="006178FD"/>
    <w:rsid w:val="00620C41"/>
    <w:rsid w:val="00622BE5"/>
    <w:rsid w:val="00632AD6"/>
    <w:rsid w:val="00641B24"/>
    <w:rsid w:val="00643A7A"/>
    <w:rsid w:val="00644F9D"/>
    <w:rsid w:val="00652809"/>
    <w:rsid w:val="00660329"/>
    <w:rsid w:val="00663BC3"/>
    <w:rsid w:val="006642D0"/>
    <w:rsid w:val="006646DC"/>
    <w:rsid w:val="0066674A"/>
    <w:rsid w:val="00670843"/>
    <w:rsid w:val="0067720D"/>
    <w:rsid w:val="00682B1F"/>
    <w:rsid w:val="00684158"/>
    <w:rsid w:val="00692435"/>
    <w:rsid w:val="00693355"/>
    <w:rsid w:val="006964C1"/>
    <w:rsid w:val="006A7192"/>
    <w:rsid w:val="006A7ADC"/>
    <w:rsid w:val="006B5C12"/>
    <w:rsid w:val="006B6134"/>
    <w:rsid w:val="006C1797"/>
    <w:rsid w:val="006C32DE"/>
    <w:rsid w:val="006C3A1B"/>
    <w:rsid w:val="006C78C7"/>
    <w:rsid w:val="006D1BD7"/>
    <w:rsid w:val="006D2642"/>
    <w:rsid w:val="006D2DE8"/>
    <w:rsid w:val="006D65DC"/>
    <w:rsid w:val="006D694B"/>
    <w:rsid w:val="007053FB"/>
    <w:rsid w:val="00707762"/>
    <w:rsid w:val="0071121C"/>
    <w:rsid w:val="00712767"/>
    <w:rsid w:val="0072005E"/>
    <w:rsid w:val="0072130E"/>
    <w:rsid w:val="00727732"/>
    <w:rsid w:val="0073075E"/>
    <w:rsid w:val="00736658"/>
    <w:rsid w:val="00743C50"/>
    <w:rsid w:val="00744A30"/>
    <w:rsid w:val="0074726D"/>
    <w:rsid w:val="00750EE1"/>
    <w:rsid w:val="00753826"/>
    <w:rsid w:val="00757445"/>
    <w:rsid w:val="00757BDC"/>
    <w:rsid w:val="0076144A"/>
    <w:rsid w:val="0076205D"/>
    <w:rsid w:val="007630F7"/>
    <w:rsid w:val="0076360B"/>
    <w:rsid w:val="00763F84"/>
    <w:rsid w:val="00787DEA"/>
    <w:rsid w:val="007904C2"/>
    <w:rsid w:val="00795523"/>
    <w:rsid w:val="007955B4"/>
    <w:rsid w:val="00796A13"/>
    <w:rsid w:val="007A6435"/>
    <w:rsid w:val="007B1C61"/>
    <w:rsid w:val="007B1EF5"/>
    <w:rsid w:val="007B3386"/>
    <w:rsid w:val="007C1953"/>
    <w:rsid w:val="007C2101"/>
    <w:rsid w:val="007C5681"/>
    <w:rsid w:val="007C5C59"/>
    <w:rsid w:val="007E1EEF"/>
    <w:rsid w:val="007E267E"/>
    <w:rsid w:val="007E28BB"/>
    <w:rsid w:val="007E2E66"/>
    <w:rsid w:val="007E7653"/>
    <w:rsid w:val="007F0B29"/>
    <w:rsid w:val="007F243D"/>
    <w:rsid w:val="007F28D1"/>
    <w:rsid w:val="007F694F"/>
    <w:rsid w:val="008217AB"/>
    <w:rsid w:val="008222F1"/>
    <w:rsid w:val="00825C23"/>
    <w:rsid w:val="008317CB"/>
    <w:rsid w:val="00835D85"/>
    <w:rsid w:val="00845E23"/>
    <w:rsid w:val="00847FFE"/>
    <w:rsid w:val="00850CD7"/>
    <w:rsid w:val="00851407"/>
    <w:rsid w:val="0085261C"/>
    <w:rsid w:val="0085381A"/>
    <w:rsid w:val="00855AD5"/>
    <w:rsid w:val="00857034"/>
    <w:rsid w:val="00857258"/>
    <w:rsid w:val="00863559"/>
    <w:rsid w:val="00863CEB"/>
    <w:rsid w:val="0086557A"/>
    <w:rsid w:val="0087112F"/>
    <w:rsid w:val="00892E14"/>
    <w:rsid w:val="00894326"/>
    <w:rsid w:val="008979A9"/>
    <w:rsid w:val="008A21DF"/>
    <w:rsid w:val="008A2B68"/>
    <w:rsid w:val="008A440F"/>
    <w:rsid w:val="008A6ED1"/>
    <w:rsid w:val="008B0731"/>
    <w:rsid w:val="008C1273"/>
    <w:rsid w:val="008C2553"/>
    <w:rsid w:val="008C3D75"/>
    <w:rsid w:val="008D6470"/>
    <w:rsid w:val="008E4128"/>
    <w:rsid w:val="008E6802"/>
    <w:rsid w:val="008E7FE4"/>
    <w:rsid w:val="008F0118"/>
    <w:rsid w:val="008F02A7"/>
    <w:rsid w:val="008F0558"/>
    <w:rsid w:val="008F134F"/>
    <w:rsid w:val="008F7FDE"/>
    <w:rsid w:val="00903C90"/>
    <w:rsid w:val="009044C3"/>
    <w:rsid w:val="00905114"/>
    <w:rsid w:val="00907607"/>
    <w:rsid w:val="00911D36"/>
    <w:rsid w:val="00912198"/>
    <w:rsid w:val="00912BA4"/>
    <w:rsid w:val="00913FAE"/>
    <w:rsid w:val="009165FD"/>
    <w:rsid w:val="00920204"/>
    <w:rsid w:val="009217E7"/>
    <w:rsid w:val="009224E3"/>
    <w:rsid w:val="00922C36"/>
    <w:rsid w:val="00926025"/>
    <w:rsid w:val="00930299"/>
    <w:rsid w:val="00930E78"/>
    <w:rsid w:val="009330F6"/>
    <w:rsid w:val="009335D6"/>
    <w:rsid w:val="00936F22"/>
    <w:rsid w:val="00945CA8"/>
    <w:rsid w:val="0096066B"/>
    <w:rsid w:val="00966484"/>
    <w:rsid w:val="00975CDA"/>
    <w:rsid w:val="009829E3"/>
    <w:rsid w:val="00990A5A"/>
    <w:rsid w:val="00991C96"/>
    <w:rsid w:val="0099200C"/>
    <w:rsid w:val="009931E4"/>
    <w:rsid w:val="00997B5B"/>
    <w:rsid w:val="009A3D15"/>
    <w:rsid w:val="009B14B5"/>
    <w:rsid w:val="009B65BF"/>
    <w:rsid w:val="009C1F1A"/>
    <w:rsid w:val="009C3A4A"/>
    <w:rsid w:val="009C4AC4"/>
    <w:rsid w:val="009C5C27"/>
    <w:rsid w:val="009D3785"/>
    <w:rsid w:val="009D4990"/>
    <w:rsid w:val="009D62F2"/>
    <w:rsid w:val="009D6862"/>
    <w:rsid w:val="009F3FAD"/>
    <w:rsid w:val="009F79B6"/>
    <w:rsid w:val="00A070D8"/>
    <w:rsid w:val="00A11327"/>
    <w:rsid w:val="00A17102"/>
    <w:rsid w:val="00A22D97"/>
    <w:rsid w:val="00A24D90"/>
    <w:rsid w:val="00A256C1"/>
    <w:rsid w:val="00A268FB"/>
    <w:rsid w:val="00A271D6"/>
    <w:rsid w:val="00A33749"/>
    <w:rsid w:val="00A34E62"/>
    <w:rsid w:val="00A3596A"/>
    <w:rsid w:val="00A35C96"/>
    <w:rsid w:val="00A458D7"/>
    <w:rsid w:val="00A45C0A"/>
    <w:rsid w:val="00A509CB"/>
    <w:rsid w:val="00A525DF"/>
    <w:rsid w:val="00A6474F"/>
    <w:rsid w:val="00A6496B"/>
    <w:rsid w:val="00A71022"/>
    <w:rsid w:val="00A72360"/>
    <w:rsid w:val="00A74093"/>
    <w:rsid w:val="00A7592B"/>
    <w:rsid w:val="00A77E0A"/>
    <w:rsid w:val="00A81102"/>
    <w:rsid w:val="00A82481"/>
    <w:rsid w:val="00A836DE"/>
    <w:rsid w:val="00A85A98"/>
    <w:rsid w:val="00A93A0B"/>
    <w:rsid w:val="00A953ED"/>
    <w:rsid w:val="00A96E24"/>
    <w:rsid w:val="00A96F58"/>
    <w:rsid w:val="00AA0EF9"/>
    <w:rsid w:val="00AA197C"/>
    <w:rsid w:val="00AB36AC"/>
    <w:rsid w:val="00AB4E1D"/>
    <w:rsid w:val="00AB6E12"/>
    <w:rsid w:val="00AC30AB"/>
    <w:rsid w:val="00AC5D2C"/>
    <w:rsid w:val="00AC64E1"/>
    <w:rsid w:val="00AD403F"/>
    <w:rsid w:val="00AD4779"/>
    <w:rsid w:val="00AD4FA5"/>
    <w:rsid w:val="00AD663A"/>
    <w:rsid w:val="00AE4001"/>
    <w:rsid w:val="00AE500D"/>
    <w:rsid w:val="00AE7049"/>
    <w:rsid w:val="00AE72CF"/>
    <w:rsid w:val="00AE774C"/>
    <w:rsid w:val="00AF6881"/>
    <w:rsid w:val="00B024C4"/>
    <w:rsid w:val="00B03806"/>
    <w:rsid w:val="00B0759B"/>
    <w:rsid w:val="00B10D00"/>
    <w:rsid w:val="00B15221"/>
    <w:rsid w:val="00B21254"/>
    <w:rsid w:val="00B23880"/>
    <w:rsid w:val="00B30824"/>
    <w:rsid w:val="00B346BC"/>
    <w:rsid w:val="00B51957"/>
    <w:rsid w:val="00B51DD7"/>
    <w:rsid w:val="00B525C1"/>
    <w:rsid w:val="00B5326C"/>
    <w:rsid w:val="00B6529A"/>
    <w:rsid w:val="00B7035F"/>
    <w:rsid w:val="00B7088E"/>
    <w:rsid w:val="00B70FF8"/>
    <w:rsid w:val="00B77074"/>
    <w:rsid w:val="00B82025"/>
    <w:rsid w:val="00B87112"/>
    <w:rsid w:val="00B904CE"/>
    <w:rsid w:val="00B94AAC"/>
    <w:rsid w:val="00B95269"/>
    <w:rsid w:val="00BA3458"/>
    <w:rsid w:val="00BA56DF"/>
    <w:rsid w:val="00BB2FD0"/>
    <w:rsid w:val="00BB5539"/>
    <w:rsid w:val="00BC0B40"/>
    <w:rsid w:val="00BC120C"/>
    <w:rsid w:val="00BC45D5"/>
    <w:rsid w:val="00BC5DFB"/>
    <w:rsid w:val="00BC6261"/>
    <w:rsid w:val="00BE2A15"/>
    <w:rsid w:val="00BE5BAD"/>
    <w:rsid w:val="00BE7FBE"/>
    <w:rsid w:val="00BF22D4"/>
    <w:rsid w:val="00BF2E4F"/>
    <w:rsid w:val="00BF3805"/>
    <w:rsid w:val="00BF61D5"/>
    <w:rsid w:val="00C02C68"/>
    <w:rsid w:val="00C05A92"/>
    <w:rsid w:val="00C1024F"/>
    <w:rsid w:val="00C10F56"/>
    <w:rsid w:val="00C11766"/>
    <w:rsid w:val="00C140D6"/>
    <w:rsid w:val="00C225B9"/>
    <w:rsid w:val="00C24FA4"/>
    <w:rsid w:val="00C347F8"/>
    <w:rsid w:val="00C36D7C"/>
    <w:rsid w:val="00C53E9D"/>
    <w:rsid w:val="00C5756C"/>
    <w:rsid w:val="00C61078"/>
    <w:rsid w:val="00C63711"/>
    <w:rsid w:val="00C63B20"/>
    <w:rsid w:val="00C643D9"/>
    <w:rsid w:val="00C720E8"/>
    <w:rsid w:val="00C72122"/>
    <w:rsid w:val="00C723B1"/>
    <w:rsid w:val="00C74A89"/>
    <w:rsid w:val="00C75B26"/>
    <w:rsid w:val="00C77F09"/>
    <w:rsid w:val="00C82582"/>
    <w:rsid w:val="00C8598B"/>
    <w:rsid w:val="00C9478D"/>
    <w:rsid w:val="00C94857"/>
    <w:rsid w:val="00C96CED"/>
    <w:rsid w:val="00C96E92"/>
    <w:rsid w:val="00CA1E72"/>
    <w:rsid w:val="00CA3856"/>
    <w:rsid w:val="00CB03A1"/>
    <w:rsid w:val="00CB28AE"/>
    <w:rsid w:val="00CB29CB"/>
    <w:rsid w:val="00CB2ECE"/>
    <w:rsid w:val="00CB381D"/>
    <w:rsid w:val="00CB4E1B"/>
    <w:rsid w:val="00CC5171"/>
    <w:rsid w:val="00CC7B3A"/>
    <w:rsid w:val="00CD3CE7"/>
    <w:rsid w:val="00CD3DB5"/>
    <w:rsid w:val="00CD4844"/>
    <w:rsid w:val="00CE18FB"/>
    <w:rsid w:val="00CE6502"/>
    <w:rsid w:val="00D030B6"/>
    <w:rsid w:val="00D03F66"/>
    <w:rsid w:val="00D101F9"/>
    <w:rsid w:val="00D14768"/>
    <w:rsid w:val="00D17641"/>
    <w:rsid w:val="00D33E36"/>
    <w:rsid w:val="00D367B9"/>
    <w:rsid w:val="00D42A34"/>
    <w:rsid w:val="00D4350D"/>
    <w:rsid w:val="00D4460D"/>
    <w:rsid w:val="00D54EBE"/>
    <w:rsid w:val="00D55F08"/>
    <w:rsid w:val="00D577CD"/>
    <w:rsid w:val="00D62034"/>
    <w:rsid w:val="00D80A20"/>
    <w:rsid w:val="00D8421D"/>
    <w:rsid w:val="00D868C6"/>
    <w:rsid w:val="00D87A46"/>
    <w:rsid w:val="00D9668A"/>
    <w:rsid w:val="00DA0E15"/>
    <w:rsid w:val="00DB0833"/>
    <w:rsid w:val="00DB1EE0"/>
    <w:rsid w:val="00DB449D"/>
    <w:rsid w:val="00DC21F8"/>
    <w:rsid w:val="00DC3B79"/>
    <w:rsid w:val="00DC3E3A"/>
    <w:rsid w:val="00DD7EB7"/>
    <w:rsid w:val="00DE22CE"/>
    <w:rsid w:val="00DE5142"/>
    <w:rsid w:val="00DE5EA9"/>
    <w:rsid w:val="00DF7318"/>
    <w:rsid w:val="00E05372"/>
    <w:rsid w:val="00E149EC"/>
    <w:rsid w:val="00E16F0D"/>
    <w:rsid w:val="00E22B04"/>
    <w:rsid w:val="00E24BFC"/>
    <w:rsid w:val="00E44247"/>
    <w:rsid w:val="00E45DD8"/>
    <w:rsid w:val="00E50420"/>
    <w:rsid w:val="00E50D00"/>
    <w:rsid w:val="00E5210B"/>
    <w:rsid w:val="00E52A21"/>
    <w:rsid w:val="00E64FC5"/>
    <w:rsid w:val="00E67F4A"/>
    <w:rsid w:val="00E722D0"/>
    <w:rsid w:val="00E7234F"/>
    <w:rsid w:val="00E809FD"/>
    <w:rsid w:val="00E902F1"/>
    <w:rsid w:val="00E966E9"/>
    <w:rsid w:val="00EA1E66"/>
    <w:rsid w:val="00EA40B3"/>
    <w:rsid w:val="00EA6633"/>
    <w:rsid w:val="00EB31F8"/>
    <w:rsid w:val="00EC06F0"/>
    <w:rsid w:val="00EC56B9"/>
    <w:rsid w:val="00EC60B2"/>
    <w:rsid w:val="00ED29B8"/>
    <w:rsid w:val="00EE7C7A"/>
    <w:rsid w:val="00EF4270"/>
    <w:rsid w:val="00F0290E"/>
    <w:rsid w:val="00F06A22"/>
    <w:rsid w:val="00F14351"/>
    <w:rsid w:val="00F17494"/>
    <w:rsid w:val="00F21361"/>
    <w:rsid w:val="00F2653A"/>
    <w:rsid w:val="00F30976"/>
    <w:rsid w:val="00F33F5B"/>
    <w:rsid w:val="00F40D1C"/>
    <w:rsid w:val="00F4463E"/>
    <w:rsid w:val="00F45004"/>
    <w:rsid w:val="00F51960"/>
    <w:rsid w:val="00F708AE"/>
    <w:rsid w:val="00F7428E"/>
    <w:rsid w:val="00F85527"/>
    <w:rsid w:val="00F9035E"/>
    <w:rsid w:val="00FA1193"/>
    <w:rsid w:val="00FA31F3"/>
    <w:rsid w:val="00FA5CD0"/>
    <w:rsid w:val="00FA6BCE"/>
    <w:rsid w:val="00FA789A"/>
    <w:rsid w:val="00FB3F65"/>
    <w:rsid w:val="00FB6EDD"/>
    <w:rsid w:val="00FB772E"/>
    <w:rsid w:val="00FD2931"/>
    <w:rsid w:val="00FD440F"/>
    <w:rsid w:val="00FE0DAB"/>
    <w:rsid w:val="00FE22D4"/>
    <w:rsid w:val="00FE4230"/>
    <w:rsid w:val="00FF16AB"/>
    <w:rsid w:val="00FF38A1"/>
    <w:rsid w:val="00FF6163"/>
    <w:rsid w:val="00FF6BB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2E702A"/>
  <w15:docId w15:val="{D204E6D6-EF38-435A-802B-0CD86966C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EFE"/>
    <w:pPr>
      <w:spacing w:line="280" w:lineRule="atLeast"/>
    </w:pPr>
    <w:rPr>
      <w:rFonts w:ascii="Georgia" w:hAnsi="Georgia"/>
      <w:sz w:val="21"/>
      <w:szCs w:val="24"/>
      <w:lang w:eastAsia="en-US"/>
    </w:rPr>
  </w:style>
  <w:style w:type="paragraph" w:styleId="Overskrift1">
    <w:name w:val="heading 1"/>
    <w:basedOn w:val="Normal"/>
    <w:next w:val="Normal"/>
    <w:qFormat/>
    <w:rsid w:val="009D6862"/>
    <w:pPr>
      <w:outlineLvl w:val="0"/>
    </w:pPr>
    <w:rPr>
      <w:rFonts w:cs="Arial"/>
      <w:b/>
      <w:bCs/>
      <w:szCs w:val="32"/>
    </w:rPr>
  </w:style>
  <w:style w:type="paragraph" w:styleId="Overskrift2">
    <w:name w:val="heading 2"/>
    <w:basedOn w:val="Normal"/>
    <w:next w:val="Normal"/>
    <w:qFormat/>
    <w:rsid w:val="009D6862"/>
    <w:pPr>
      <w:outlineLvl w:val="1"/>
    </w:pPr>
    <w:rPr>
      <w:rFonts w:cs="Arial"/>
      <w:b/>
      <w:bCs/>
      <w:i/>
      <w:iCs/>
      <w:szCs w:val="28"/>
    </w:rPr>
  </w:style>
  <w:style w:type="paragraph" w:styleId="Overskrift3">
    <w:name w:val="heading 3"/>
    <w:basedOn w:val="Normal"/>
    <w:next w:val="Normal"/>
    <w:qFormat/>
    <w:rsid w:val="009D6862"/>
    <w:pPr>
      <w:outlineLvl w:val="2"/>
    </w:pPr>
    <w:rPr>
      <w:rFonts w:cs="Arial"/>
      <w:bCs/>
      <w:i/>
      <w:szCs w:val="26"/>
    </w:rPr>
  </w:style>
  <w:style w:type="paragraph" w:styleId="Overskrift4">
    <w:name w:val="heading 4"/>
    <w:basedOn w:val="Normal"/>
    <w:next w:val="Normal"/>
    <w:qFormat/>
    <w:rsid w:val="00907607"/>
    <w:pPr>
      <w:keepNext/>
      <w:outlineLvl w:val="3"/>
    </w:pPr>
    <w:rPr>
      <w:bCs/>
      <w:i/>
      <w:szCs w:val="28"/>
    </w:rPr>
  </w:style>
  <w:style w:type="paragraph" w:styleId="Overskrift5">
    <w:name w:val="heading 5"/>
    <w:basedOn w:val="Normal"/>
    <w:next w:val="Normal"/>
    <w:qFormat/>
    <w:rsid w:val="00577E20"/>
    <w:pPr>
      <w:outlineLvl w:val="4"/>
    </w:pPr>
    <w:rPr>
      <w:bCs/>
      <w:iCs/>
      <w:szCs w:val="26"/>
    </w:rPr>
  </w:style>
  <w:style w:type="paragraph" w:styleId="Overskrift6">
    <w:name w:val="heading 6"/>
    <w:basedOn w:val="Normal"/>
    <w:next w:val="Normal"/>
    <w:qFormat/>
    <w:rsid w:val="00577E20"/>
    <w:pPr>
      <w:outlineLvl w:val="5"/>
    </w:pPr>
    <w:rPr>
      <w:bCs/>
      <w:szCs w:val="22"/>
    </w:rPr>
  </w:style>
  <w:style w:type="paragraph" w:styleId="Overskrift7">
    <w:name w:val="heading 7"/>
    <w:basedOn w:val="Normal"/>
    <w:next w:val="Normal"/>
    <w:qFormat/>
    <w:rsid w:val="00577E20"/>
    <w:pPr>
      <w:outlineLvl w:val="6"/>
    </w:pPr>
  </w:style>
  <w:style w:type="paragraph" w:styleId="Overskrift8">
    <w:name w:val="heading 8"/>
    <w:basedOn w:val="Normal"/>
    <w:next w:val="Normal"/>
    <w:qFormat/>
    <w:rsid w:val="00577E20"/>
    <w:pPr>
      <w:outlineLvl w:val="7"/>
    </w:pPr>
    <w:rPr>
      <w:iCs/>
    </w:rPr>
  </w:style>
  <w:style w:type="paragraph" w:styleId="Overskrift9">
    <w:name w:val="heading 9"/>
    <w:basedOn w:val="Normal"/>
    <w:next w:val="Normal"/>
    <w:qFormat/>
    <w:rsid w:val="00577E20"/>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semiHidden/>
    <w:rsid w:val="005802EE"/>
    <w:pPr>
      <w:spacing w:after="120"/>
      <w:ind w:left="1440" w:right="1440"/>
    </w:pPr>
  </w:style>
  <w:style w:type="paragraph" w:styleId="Brdtekst">
    <w:name w:val="Body Text"/>
    <w:basedOn w:val="Normal"/>
    <w:semiHidden/>
    <w:rsid w:val="005802EE"/>
    <w:pPr>
      <w:spacing w:after="120"/>
    </w:pPr>
  </w:style>
  <w:style w:type="paragraph" w:styleId="Brdtekst2">
    <w:name w:val="Body Text 2"/>
    <w:basedOn w:val="Normal"/>
    <w:semiHidden/>
    <w:rsid w:val="005802EE"/>
    <w:pPr>
      <w:spacing w:after="120" w:line="480" w:lineRule="auto"/>
    </w:pPr>
  </w:style>
  <w:style w:type="paragraph" w:styleId="Brdtekst3">
    <w:name w:val="Body Text 3"/>
    <w:basedOn w:val="Normal"/>
    <w:semiHidden/>
    <w:rsid w:val="005802EE"/>
    <w:pPr>
      <w:spacing w:after="120"/>
    </w:pPr>
    <w:rPr>
      <w:sz w:val="16"/>
      <w:szCs w:val="16"/>
    </w:rPr>
  </w:style>
  <w:style w:type="paragraph" w:styleId="Brdtekst-frstelinjeindrykning1">
    <w:name w:val="Body Text First Indent"/>
    <w:basedOn w:val="Brdtekst"/>
    <w:semiHidden/>
    <w:rsid w:val="005802EE"/>
    <w:pPr>
      <w:ind w:firstLine="210"/>
    </w:pPr>
  </w:style>
  <w:style w:type="paragraph" w:styleId="Brdtekstindrykning">
    <w:name w:val="Body Text Indent"/>
    <w:basedOn w:val="Normal"/>
    <w:semiHidden/>
    <w:rsid w:val="005802EE"/>
    <w:pPr>
      <w:spacing w:after="120"/>
      <w:ind w:left="283"/>
    </w:pPr>
  </w:style>
  <w:style w:type="paragraph" w:styleId="Brdtekst-frstelinjeindrykning2">
    <w:name w:val="Body Text First Indent 2"/>
    <w:basedOn w:val="Brdtekstindrykning"/>
    <w:semiHidden/>
    <w:rsid w:val="005802EE"/>
    <w:pPr>
      <w:ind w:firstLine="210"/>
    </w:pPr>
  </w:style>
  <w:style w:type="paragraph" w:styleId="Brdtekstindrykning2">
    <w:name w:val="Body Text Indent 2"/>
    <w:basedOn w:val="Normal"/>
    <w:semiHidden/>
    <w:rsid w:val="005802EE"/>
    <w:pPr>
      <w:spacing w:after="120" w:line="480" w:lineRule="auto"/>
      <w:ind w:left="283"/>
    </w:pPr>
  </w:style>
  <w:style w:type="paragraph" w:styleId="Brdtekstindrykning3">
    <w:name w:val="Body Text Indent 3"/>
    <w:basedOn w:val="Normal"/>
    <w:semiHidden/>
    <w:rsid w:val="005802EE"/>
    <w:pPr>
      <w:spacing w:after="120"/>
      <w:ind w:left="283"/>
    </w:pPr>
    <w:rPr>
      <w:sz w:val="16"/>
      <w:szCs w:val="16"/>
    </w:rPr>
  </w:style>
  <w:style w:type="paragraph" w:styleId="Billedtekst">
    <w:name w:val="caption"/>
    <w:basedOn w:val="Normal"/>
    <w:next w:val="Normal"/>
    <w:qFormat/>
    <w:rsid w:val="005802EE"/>
    <w:rPr>
      <w:b/>
      <w:bCs/>
      <w:sz w:val="16"/>
      <w:szCs w:val="20"/>
    </w:rPr>
  </w:style>
  <w:style w:type="paragraph" w:styleId="Sluthilsen">
    <w:name w:val="Closing"/>
    <w:basedOn w:val="Normal"/>
    <w:semiHidden/>
    <w:rsid w:val="005802EE"/>
    <w:pPr>
      <w:ind w:left="4252"/>
    </w:pPr>
  </w:style>
  <w:style w:type="paragraph" w:styleId="Dato">
    <w:name w:val="Date"/>
    <w:basedOn w:val="Normal"/>
    <w:next w:val="Normal"/>
    <w:semiHidden/>
    <w:rsid w:val="005802EE"/>
  </w:style>
  <w:style w:type="paragraph" w:styleId="Mailsignatur">
    <w:name w:val="E-mail Signature"/>
    <w:basedOn w:val="Normal"/>
    <w:semiHidden/>
    <w:rsid w:val="005802EE"/>
  </w:style>
  <w:style w:type="character" w:styleId="Fremhv">
    <w:name w:val="Emphasis"/>
    <w:basedOn w:val="Standardskrifttypeiafsnit"/>
    <w:qFormat/>
    <w:rsid w:val="005802EE"/>
    <w:rPr>
      <w:i/>
      <w:iCs/>
    </w:rPr>
  </w:style>
  <w:style w:type="character" w:styleId="Slutnotehenvisning">
    <w:name w:val="endnote reference"/>
    <w:basedOn w:val="Standardskrifttypeiafsnit"/>
    <w:semiHidden/>
    <w:rsid w:val="00907607"/>
    <w:rPr>
      <w:rFonts w:ascii="AU Passata" w:hAnsi="AU Passata"/>
      <w:color w:val="87888A"/>
      <w:sz w:val="14"/>
      <w:vertAlign w:val="superscript"/>
    </w:rPr>
  </w:style>
  <w:style w:type="paragraph" w:styleId="Slutnotetekst">
    <w:name w:val="endnote text"/>
    <w:basedOn w:val="Normal"/>
    <w:semiHidden/>
    <w:rsid w:val="00907607"/>
    <w:pPr>
      <w:spacing w:line="180" w:lineRule="atLeast"/>
    </w:pPr>
    <w:rPr>
      <w:rFonts w:ascii="AU Passata" w:hAnsi="AU Passata"/>
      <w:color w:val="87888A"/>
      <w:spacing w:val="10"/>
      <w:sz w:val="14"/>
      <w:szCs w:val="20"/>
    </w:rPr>
  </w:style>
  <w:style w:type="paragraph" w:styleId="Modtageradresse">
    <w:name w:val="envelope address"/>
    <w:basedOn w:val="Normal"/>
    <w:semiHidden/>
    <w:rsid w:val="005802EE"/>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semiHidden/>
    <w:rsid w:val="005802EE"/>
    <w:rPr>
      <w:rFonts w:ascii="Arial" w:hAnsi="Arial" w:cs="Arial"/>
      <w:szCs w:val="20"/>
    </w:rPr>
  </w:style>
  <w:style w:type="character" w:styleId="Fodnotehenvisning">
    <w:name w:val="footnote reference"/>
    <w:basedOn w:val="Standardskrifttypeiafsnit"/>
    <w:semiHidden/>
    <w:rsid w:val="00907607"/>
    <w:rPr>
      <w:rFonts w:ascii="AU Passata" w:hAnsi="AU Passata"/>
      <w:color w:val="87888A"/>
      <w:sz w:val="14"/>
      <w:vertAlign w:val="superscript"/>
    </w:rPr>
  </w:style>
  <w:style w:type="paragraph" w:styleId="Fodnotetekst">
    <w:name w:val="footnote text"/>
    <w:basedOn w:val="Normal"/>
    <w:semiHidden/>
    <w:rsid w:val="00907607"/>
    <w:pPr>
      <w:spacing w:line="180" w:lineRule="atLeast"/>
    </w:pPr>
    <w:rPr>
      <w:rFonts w:ascii="AU Passata" w:hAnsi="AU Passata"/>
      <w:color w:val="87888A"/>
      <w:spacing w:val="10"/>
      <w:sz w:val="14"/>
      <w:szCs w:val="20"/>
    </w:rPr>
  </w:style>
  <w:style w:type="character" w:styleId="HTML-akronym">
    <w:name w:val="HTML Acronym"/>
    <w:basedOn w:val="Standardskrifttypeiafsnit"/>
    <w:semiHidden/>
    <w:rsid w:val="005802EE"/>
  </w:style>
  <w:style w:type="paragraph" w:styleId="HTML-adresse">
    <w:name w:val="HTML Address"/>
    <w:basedOn w:val="Normal"/>
    <w:semiHidden/>
    <w:rsid w:val="005802EE"/>
    <w:rPr>
      <w:i/>
      <w:iCs/>
    </w:rPr>
  </w:style>
  <w:style w:type="character" w:styleId="HTML-citat">
    <w:name w:val="HTML Cite"/>
    <w:basedOn w:val="Standardskrifttypeiafsnit"/>
    <w:semiHidden/>
    <w:rsid w:val="005802EE"/>
    <w:rPr>
      <w:i/>
      <w:iCs/>
    </w:rPr>
  </w:style>
  <w:style w:type="character" w:styleId="HTML-kode">
    <w:name w:val="HTML Code"/>
    <w:basedOn w:val="Standardskrifttypeiafsnit"/>
    <w:semiHidden/>
    <w:rsid w:val="005802EE"/>
    <w:rPr>
      <w:rFonts w:ascii="Courier New" w:hAnsi="Courier New" w:cs="Courier New"/>
      <w:sz w:val="20"/>
      <w:szCs w:val="20"/>
    </w:rPr>
  </w:style>
  <w:style w:type="character" w:styleId="HTML-definition">
    <w:name w:val="HTML Definition"/>
    <w:basedOn w:val="Standardskrifttypeiafsnit"/>
    <w:semiHidden/>
    <w:rsid w:val="005802EE"/>
    <w:rPr>
      <w:i/>
      <w:iCs/>
    </w:rPr>
  </w:style>
  <w:style w:type="character" w:styleId="HTML-tastatur">
    <w:name w:val="HTML Keyboard"/>
    <w:basedOn w:val="Standardskrifttypeiafsnit"/>
    <w:semiHidden/>
    <w:rsid w:val="005802EE"/>
    <w:rPr>
      <w:rFonts w:ascii="Courier New" w:hAnsi="Courier New" w:cs="Courier New"/>
      <w:sz w:val="20"/>
      <w:szCs w:val="20"/>
    </w:rPr>
  </w:style>
  <w:style w:type="paragraph" w:styleId="FormateretHTML">
    <w:name w:val="HTML Preformatted"/>
    <w:basedOn w:val="Normal"/>
    <w:semiHidden/>
    <w:rsid w:val="005802EE"/>
    <w:rPr>
      <w:rFonts w:ascii="Courier New" w:hAnsi="Courier New" w:cs="Courier New"/>
      <w:szCs w:val="20"/>
    </w:rPr>
  </w:style>
  <w:style w:type="character" w:styleId="HTML-eksempel">
    <w:name w:val="HTML Sample"/>
    <w:basedOn w:val="Standardskrifttypeiafsnit"/>
    <w:semiHidden/>
    <w:rsid w:val="005802EE"/>
    <w:rPr>
      <w:rFonts w:ascii="Courier New" w:hAnsi="Courier New" w:cs="Courier New"/>
    </w:rPr>
  </w:style>
  <w:style w:type="character" w:styleId="HTML-skrivemaskine">
    <w:name w:val="HTML Typewriter"/>
    <w:basedOn w:val="Standardskrifttypeiafsnit"/>
    <w:semiHidden/>
    <w:rsid w:val="005802EE"/>
    <w:rPr>
      <w:rFonts w:ascii="Courier New" w:hAnsi="Courier New" w:cs="Courier New"/>
      <w:sz w:val="20"/>
      <w:szCs w:val="20"/>
    </w:rPr>
  </w:style>
  <w:style w:type="character" w:styleId="HTML-variabel">
    <w:name w:val="HTML Variable"/>
    <w:basedOn w:val="Standardskrifttypeiafsnit"/>
    <w:semiHidden/>
    <w:rsid w:val="005802EE"/>
    <w:rPr>
      <w:i/>
      <w:iCs/>
    </w:rPr>
  </w:style>
  <w:style w:type="character" w:styleId="Linjenummer">
    <w:name w:val="line number"/>
    <w:basedOn w:val="Standardskrifttypeiafsnit"/>
    <w:semiHidden/>
    <w:rsid w:val="005802EE"/>
  </w:style>
  <w:style w:type="paragraph" w:styleId="Liste">
    <w:name w:val="List"/>
    <w:basedOn w:val="Normal"/>
    <w:semiHidden/>
    <w:rsid w:val="005802EE"/>
    <w:pPr>
      <w:ind w:left="283" w:hanging="283"/>
    </w:pPr>
  </w:style>
  <w:style w:type="paragraph" w:styleId="Liste2">
    <w:name w:val="List 2"/>
    <w:basedOn w:val="Normal"/>
    <w:semiHidden/>
    <w:rsid w:val="005802EE"/>
    <w:pPr>
      <w:ind w:left="566" w:hanging="283"/>
    </w:pPr>
  </w:style>
  <w:style w:type="paragraph" w:styleId="Liste3">
    <w:name w:val="List 3"/>
    <w:basedOn w:val="Normal"/>
    <w:semiHidden/>
    <w:rsid w:val="005802EE"/>
    <w:pPr>
      <w:ind w:left="849" w:hanging="283"/>
    </w:pPr>
  </w:style>
  <w:style w:type="paragraph" w:styleId="Liste4">
    <w:name w:val="List 4"/>
    <w:basedOn w:val="Normal"/>
    <w:semiHidden/>
    <w:rsid w:val="005802EE"/>
    <w:pPr>
      <w:ind w:left="1132" w:hanging="283"/>
    </w:pPr>
  </w:style>
  <w:style w:type="paragraph" w:styleId="Liste5">
    <w:name w:val="List 5"/>
    <w:basedOn w:val="Normal"/>
    <w:semiHidden/>
    <w:rsid w:val="005802EE"/>
    <w:pPr>
      <w:ind w:left="1415" w:hanging="283"/>
    </w:pPr>
  </w:style>
  <w:style w:type="paragraph" w:styleId="Opstilling-punkttegn">
    <w:name w:val="List Bullet"/>
    <w:basedOn w:val="Normal"/>
    <w:semiHidden/>
    <w:rsid w:val="005802EE"/>
    <w:pPr>
      <w:numPr>
        <w:numId w:val="4"/>
      </w:numPr>
    </w:pPr>
  </w:style>
  <w:style w:type="paragraph" w:styleId="Opstilling-punkttegn2">
    <w:name w:val="List Bullet 2"/>
    <w:basedOn w:val="Normal"/>
    <w:semiHidden/>
    <w:rsid w:val="005802EE"/>
    <w:pPr>
      <w:numPr>
        <w:numId w:val="5"/>
      </w:numPr>
    </w:pPr>
  </w:style>
  <w:style w:type="paragraph" w:styleId="Opstilling-punkttegn3">
    <w:name w:val="List Bullet 3"/>
    <w:basedOn w:val="Normal"/>
    <w:semiHidden/>
    <w:rsid w:val="005802EE"/>
    <w:pPr>
      <w:numPr>
        <w:numId w:val="6"/>
      </w:numPr>
    </w:pPr>
  </w:style>
  <w:style w:type="paragraph" w:styleId="Opstilling-punkttegn4">
    <w:name w:val="List Bullet 4"/>
    <w:basedOn w:val="Normal"/>
    <w:semiHidden/>
    <w:rsid w:val="005802EE"/>
    <w:pPr>
      <w:numPr>
        <w:numId w:val="7"/>
      </w:numPr>
    </w:pPr>
  </w:style>
  <w:style w:type="paragraph" w:styleId="Opstilling-punkttegn5">
    <w:name w:val="List Bullet 5"/>
    <w:basedOn w:val="Normal"/>
    <w:semiHidden/>
    <w:rsid w:val="005802EE"/>
    <w:pPr>
      <w:numPr>
        <w:numId w:val="8"/>
      </w:numPr>
    </w:pPr>
  </w:style>
  <w:style w:type="paragraph" w:styleId="Opstilling-forts">
    <w:name w:val="List Continue"/>
    <w:basedOn w:val="Normal"/>
    <w:semiHidden/>
    <w:rsid w:val="005802EE"/>
    <w:pPr>
      <w:spacing w:after="120"/>
      <w:ind w:left="283"/>
    </w:pPr>
  </w:style>
  <w:style w:type="paragraph" w:styleId="Opstilling-forts2">
    <w:name w:val="List Continue 2"/>
    <w:basedOn w:val="Normal"/>
    <w:semiHidden/>
    <w:rsid w:val="005802EE"/>
    <w:pPr>
      <w:spacing w:after="120"/>
      <w:ind w:left="566"/>
    </w:pPr>
  </w:style>
  <w:style w:type="paragraph" w:styleId="Opstilling-forts3">
    <w:name w:val="List Continue 3"/>
    <w:basedOn w:val="Normal"/>
    <w:semiHidden/>
    <w:rsid w:val="005802EE"/>
    <w:pPr>
      <w:spacing w:after="120"/>
      <w:ind w:left="849"/>
    </w:pPr>
  </w:style>
  <w:style w:type="paragraph" w:styleId="Opstilling-forts4">
    <w:name w:val="List Continue 4"/>
    <w:basedOn w:val="Normal"/>
    <w:semiHidden/>
    <w:rsid w:val="005802EE"/>
    <w:pPr>
      <w:spacing w:after="120"/>
      <w:ind w:left="1132"/>
    </w:pPr>
  </w:style>
  <w:style w:type="paragraph" w:styleId="Opstilling-forts5">
    <w:name w:val="List Continue 5"/>
    <w:basedOn w:val="Normal"/>
    <w:semiHidden/>
    <w:rsid w:val="005802EE"/>
    <w:pPr>
      <w:spacing w:after="120"/>
      <w:ind w:left="1415"/>
    </w:pPr>
  </w:style>
  <w:style w:type="paragraph" w:styleId="Opstilling-talellerbogst">
    <w:name w:val="List Number"/>
    <w:basedOn w:val="Normal"/>
    <w:semiHidden/>
    <w:rsid w:val="005802EE"/>
    <w:pPr>
      <w:numPr>
        <w:numId w:val="9"/>
      </w:numPr>
    </w:pPr>
  </w:style>
  <w:style w:type="paragraph" w:styleId="Opstilling-talellerbogst2">
    <w:name w:val="List Number 2"/>
    <w:basedOn w:val="Normal"/>
    <w:semiHidden/>
    <w:rsid w:val="005802EE"/>
    <w:pPr>
      <w:numPr>
        <w:numId w:val="10"/>
      </w:numPr>
    </w:pPr>
  </w:style>
  <w:style w:type="paragraph" w:styleId="Opstilling-talellerbogst3">
    <w:name w:val="List Number 3"/>
    <w:basedOn w:val="Normal"/>
    <w:semiHidden/>
    <w:rsid w:val="005802EE"/>
    <w:pPr>
      <w:numPr>
        <w:numId w:val="11"/>
      </w:numPr>
    </w:pPr>
  </w:style>
  <w:style w:type="paragraph" w:styleId="Opstilling-talellerbogst4">
    <w:name w:val="List Number 4"/>
    <w:basedOn w:val="Normal"/>
    <w:semiHidden/>
    <w:rsid w:val="005802EE"/>
    <w:pPr>
      <w:numPr>
        <w:numId w:val="12"/>
      </w:numPr>
    </w:pPr>
  </w:style>
  <w:style w:type="paragraph" w:styleId="Opstilling-talellerbogst5">
    <w:name w:val="List Number 5"/>
    <w:basedOn w:val="Normal"/>
    <w:semiHidden/>
    <w:rsid w:val="005802EE"/>
    <w:pPr>
      <w:numPr>
        <w:numId w:val="13"/>
      </w:numPr>
    </w:pPr>
  </w:style>
  <w:style w:type="paragraph" w:styleId="Brevhoved">
    <w:name w:val="Message Header"/>
    <w:basedOn w:val="Normal"/>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5802EE"/>
    <w:rPr>
      <w:rFonts w:ascii="Times New Roman" w:hAnsi="Times New Roman"/>
      <w:sz w:val="24"/>
    </w:rPr>
  </w:style>
  <w:style w:type="paragraph" w:styleId="Normalindrykning">
    <w:name w:val="Normal Indent"/>
    <w:basedOn w:val="Normal"/>
    <w:semiHidden/>
    <w:rsid w:val="005802EE"/>
    <w:pPr>
      <w:ind w:left="1304"/>
    </w:pPr>
  </w:style>
  <w:style w:type="paragraph" w:styleId="Noteoverskrift">
    <w:name w:val="Note Heading"/>
    <w:basedOn w:val="Normal"/>
    <w:next w:val="Normal"/>
    <w:semiHidden/>
    <w:rsid w:val="005802EE"/>
  </w:style>
  <w:style w:type="paragraph" w:styleId="Almindeligtekst">
    <w:name w:val="Plain Text"/>
    <w:basedOn w:val="Normal"/>
    <w:link w:val="AlmindeligtekstTegn"/>
    <w:uiPriority w:val="99"/>
    <w:semiHidden/>
    <w:rsid w:val="005802EE"/>
    <w:rPr>
      <w:rFonts w:ascii="Courier New" w:hAnsi="Courier New" w:cs="Courier New"/>
      <w:szCs w:val="20"/>
    </w:rPr>
  </w:style>
  <w:style w:type="paragraph" w:styleId="Starthilsen">
    <w:name w:val="Salutation"/>
    <w:basedOn w:val="Normal"/>
    <w:next w:val="Normal"/>
    <w:semiHidden/>
    <w:rsid w:val="005802EE"/>
  </w:style>
  <w:style w:type="paragraph" w:styleId="Underskrift">
    <w:name w:val="Signature"/>
    <w:basedOn w:val="Normal"/>
    <w:semiHidden/>
    <w:rsid w:val="005802EE"/>
    <w:pPr>
      <w:ind w:left="4252"/>
    </w:pPr>
  </w:style>
  <w:style w:type="character" w:styleId="Strk">
    <w:name w:val="Strong"/>
    <w:basedOn w:val="Standardskrifttypeiafsnit"/>
    <w:qFormat/>
    <w:rsid w:val="005802EE"/>
    <w:rPr>
      <w:b/>
      <w:bCs/>
    </w:rPr>
  </w:style>
  <w:style w:type="paragraph" w:styleId="Undertitel">
    <w:name w:val="Subtitle"/>
    <w:basedOn w:val="Normal"/>
    <w:qFormat/>
    <w:rsid w:val="005802EE"/>
    <w:pPr>
      <w:spacing w:after="60"/>
      <w:jc w:val="center"/>
      <w:outlineLvl w:val="1"/>
    </w:pPr>
    <w:rPr>
      <w:rFonts w:ascii="Arial" w:hAnsi="Arial" w:cs="Arial"/>
      <w:sz w:val="24"/>
    </w:rPr>
  </w:style>
  <w:style w:type="table" w:styleId="Tabel-3D-effekter1">
    <w:name w:val="Table 3D effects 1"/>
    <w:basedOn w:val="Tabel-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qFormat/>
    <w:rsid w:val="005802EE"/>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semiHidden/>
    <w:rsid w:val="00863559"/>
    <w:pPr>
      <w:tabs>
        <w:tab w:val="right" w:pos="7655"/>
      </w:tabs>
      <w:spacing w:before="120"/>
      <w:ind w:right="567"/>
    </w:pPr>
    <w:rPr>
      <w:b/>
    </w:rPr>
  </w:style>
  <w:style w:type="paragraph" w:styleId="Indholdsfortegnelse2">
    <w:name w:val="toc 2"/>
    <w:basedOn w:val="Normal"/>
    <w:next w:val="Normal"/>
    <w:semiHidden/>
    <w:rsid w:val="00863559"/>
    <w:pPr>
      <w:tabs>
        <w:tab w:val="right" w:pos="7655"/>
      </w:tabs>
      <w:ind w:left="284" w:right="567"/>
    </w:pPr>
  </w:style>
  <w:style w:type="paragraph" w:styleId="Indholdsfortegnelse3">
    <w:name w:val="toc 3"/>
    <w:basedOn w:val="Normal"/>
    <w:next w:val="Normal"/>
    <w:semiHidden/>
    <w:rsid w:val="00863559"/>
    <w:pPr>
      <w:tabs>
        <w:tab w:val="right" w:pos="7655"/>
      </w:tabs>
      <w:ind w:left="567" w:right="567"/>
    </w:pPr>
  </w:style>
  <w:style w:type="paragraph" w:styleId="Indholdsfortegnelse4">
    <w:name w:val="toc 4"/>
    <w:basedOn w:val="Normal"/>
    <w:next w:val="Normal"/>
    <w:semiHidden/>
    <w:rsid w:val="00863559"/>
    <w:pPr>
      <w:tabs>
        <w:tab w:val="right" w:pos="7655"/>
      </w:tabs>
      <w:ind w:left="851" w:right="567"/>
    </w:pPr>
  </w:style>
  <w:style w:type="paragraph" w:styleId="Indholdsfortegnelse5">
    <w:name w:val="toc 5"/>
    <w:basedOn w:val="Normal"/>
    <w:next w:val="Normal"/>
    <w:semiHidden/>
    <w:rsid w:val="00863559"/>
    <w:pPr>
      <w:tabs>
        <w:tab w:val="right" w:pos="7655"/>
      </w:tabs>
      <w:ind w:left="1134" w:right="567"/>
    </w:pPr>
  </w:style>
  <w:style w:type="character" w:styleId="BesgtLink">
    <w:name w:val="FollowedHyperlink"/>
    <w:basedOn w:val="Standardskrifttypeiafsnit"/>
    <w:semiHidden/>
    <w:rsid w:val="00B0759B"/>
    <w:rPr>
      <w:rFonts w:ascii="Georgia" w:hAnsi="Georgia"/>
      <w:color w:val="87888A"/>
      <w:sz w:val="21"/>
      <w:u w:val="none"/>
    </w:rPr>
  </w:style>
  <w:style w:type="paragraph" w:styleId="Sidefod">
    <w:name w:val="footer"/>
    <w:basedOn w:val="Normal"/>
    <w:semiHidden/>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Sidehoved">
    <w:name w:val="header"/>
    <w:basedOn w:val="Normal"/>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Standardskrifttypeiafsnit"/>
    <w:semiHidden/>
    <w:rsid w:val="00B0759B"/>
    <w:rPr>
      <w:rFonts w:ascii="Georgia" w:hAnsi="Georgia"/>
      <w:color w:val="03428E"/>
      <w:sz w:val="21"/>
      <w:u w:val="none"/>
    </w:rPr>
  </w:style>
  <w:style w:type="character" w:styleId="Sidetal">
    <w:name w:val="page number"/>
    <w:basedOn w:val="Standardskrifttypeiafsnit"/>
    <w:semiHidden/>
    <w:rsid w:val="009044C3"/>
    <w:rPr>
      <w:rFonts w:ascii="AU Passata" w:hAnsi="AU Passata"/>
      <w:sz w:val="14"/>
    </w:rPr>
  </w:style>
  <w:style w:type="paragraph" w:customStyle="1" w:styleId="Normal-Bullet">
    <w:name w:val="Normal - Bullet"/>
    <w:basedOn w:val="Normal"/>
    <w:rsid w:val="00907607"/>
    <w:pPr>
      <w:numPr>
        <w:numId w:val="14"/>
      </w:numPr>
    </w:pPr>
    <w:rPr>
      <w:lang w:val="en-GB"/>
    </w:rPr>
  </w:style>
  <w:style w:type="paragraph" w:styleId="Indholdsfortegnelse6">
    <w:name w:val="toc 6"/>
    <w:basedOn w:val="Normal"/>
    <w:next w:val="Normal"/>
    <w:semiHidden/>
    <w:rsid w:val="00863559"/>
    <w:pPr>
      <w:tabs>
        <w:tab w:val="right" w:pos="7655"/>
      </w:tabs>
      <w:ind w:left="2268" w:right="567" w:hanging="1134"/>
    </w:pPr>
  </w:style>
  <w:style w:type="paragraph" w:styleId="Indholdsfortegnelse7">
    <w:name w:val="toc 7"/>
    <w:basedOn w:val="Normal"/>
    <w:next w:val="Normal"/>
    <w:semiHidden/>
    <w:rsid w:val="00863559"/>
    <w:pPr>
      <w:tabs>
        <w:tab w:val="right" w:pos="7655"/>
      </w:tabs>
      <w:ind w:left="2268" w:right="567" w:hanging="1134"/>
    </w:pPr>
  </w:style>
  <w:style w:type="paragraph" w:styleId="Indholdsfortegnelse8">
    <w:name w:val="toc 8"/>
    <w:basedOn w:val="Normal"/>
    <w:next w:val="Normal"/>
    <w:semiHidden/>
    <w:rsid w:val="00863559"/>
    <w:pPr>
      <w:tabs>
        <w:tab w:val="right" w:pos="7655"/>
      </w:tabs>
      <w:ind w:left="2268" w:right="567" w:hanging="1134"/>
    </w:pPr>
  </w:style>
  <w:style w:type="paragraph" w:styleId="Indholdsfortegnelse9">
    <w:name w:val="toc 9"/>
    <w:basedOn w:val="Normal"/>
    <w:next w:val="Normal"/>
    <w:semiHidden/>
    <w:rsid w:val="00863559"/>
    <w:pPr>
      <w:tabs>
        <w:tab w:val="right" w:pos="7655"/>
      </w:tabs>
      <w:ind w:left="2268" w:right="567" w:hanging="1134"/>
    </w:pPr>
  </w:style>
  <w:style w:type="paragraph" w:customStyle="1" w:styleId="Normal-Numbering">
    <w:name w:val="Normal - Numbering"/>
    <w:basedOn w:val="Normal"/>
    <w:rsid w:val="00907607"/>
    <w:pPr>
      <w:numPr>
        <w:numId w:val="15"/>
      </w:numPr>
    </w:pPr>
  </w:style>
  <w:style w:type="paragraph" w:customStyle="1" w:styleId="Normal-Tabletext">
    <w:name w:val="Normal - Table text"/>
    <w:basedOn w:val="Normal"/>
    <w:rsid w:val="00051A09"/>
    <w:pPr>
      <w:spacing w:line="220" w:lineRule="atLeast"/>
    </w:pPr>
    <w:rPr>
      <w:sz w:val="18"/>
    </w:rPr>
  </w:style>
  <w:style w:type="paragraph" w:customStyle="1" w:styleId="Normal-TableHeading">
    <w:name w:val="Normal - Table Heading"/>
    <w:basedOn w:val="Normal"/>
    <w:rsid w:val="00AD4779"/>
    <w:pPr>
      <w:spacing w:line="260" w:lineRule="atLeast"/>
    </w:pPr>
    <w:rPr>
      <w:color w:val="03428E"/>
      <w:sz w:val="18"/>
    </w:rPr>
  </w:style>
  <w:style w:type="paragraph" w:customStyle="1" w:styleId="Normal-TableColomnHeading">
    <w:name w:val="Normal - Table Colomn Heading"/>
    <w:basedOn w:val="Normal"/>
    <w:rsid w:val="00AD4779"/>
    <w:pPr>
      <w:spacing w:line="220" w:lineRule="atLeast"/>
    </w:pPr>
    <w:rPr>
      <w:color w:val="03428E"/>
      <w:sz w:val="18"/>
    </w:rPr>
  </w:style>
  <w:style w:type="table" w:customStyle="1" w:styleId="Table-Normal">
    <w:name w:val="Table - Normal"/>
    <w:basedOn w:val="Tabel-Normal"/>
    <w:semiHidden/>
    <w:rsid w:val="00AD4779"/>
    <w:pPr>
      <w:spacing w:line="220" w:lineRule="atLeast"/>
    </w:pPr>
    <w:rPr>
      <w:rFonts w:ascii="Georgia" w:hAnsi="Georgia"/>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3E6170"/>
    <w:pPr>
      <w:jc w:val="right"/>
    </w:pPr>
  </w:style>
  <w:style w:type="paragraph" w:customStyle="1" w:styleId="Normal-TableNumbersTotal">
    <w:name w:val="Normal - Table Numbers Total"/>
    <w:basedOn w:val="Normal-TableNumbers"/>
    <w:rsid w:val="003E6170"/>
    <w:rPr>
      <w:b/>
    </w:rPr>
  </w:style>
  <w:style w:type="paragraph" w:customStyle="1" w:styleId="Template">
    <w:name w:val="Template"/>
    <w:semiHidden/>
    <w:rsid w:val="00905114"/>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semiHidden/>
    <w:rsid w:val="00AA0EF9"/>
    <w:rPr>
      <w:b/>
    </w:rPr>
  </w:style>
  <w:style w:type="paragraph" w:customStyle="1" w:styleId="Template-Address">
    <w:name w:val="Template - Address"/>
    <w:basedOn w:val="Template"/>
    <w:semiHidden/>
    <w:rsid w:val="002171DE"/>
  </w:style>
  <w:style w:type="paragraph" w:customStyle="1" w:styleId="Template-Date">
    <w:name w:val="Template - Date"/>
    <w:basedOn w:val="Template-Address"/>
    <w:semiHidden/>
    <w:rsid w:val="002171DE"/>
  </w:style>
  <w:style w:type="table" w:styleId="Tabel-Gitter">
    <w:name w:val="Table Grid"/>
    <w:basedOn w:val="Tabel-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Dokumentheading">
    <w:name w:val="Normal - Dokument heading"/>
    <w:basedOn w:val="Normal"/>
    <w:semiHidden/>
    <w:rsid w:val="00FE0DAB"/>
    <w:rPr>
      <w:b/>
    </w:rPr>
  </w:style>
  <w:style w:type="paragraph" w:customStyle="1" w:styleId="Template-Afdeling">
    <w:name w:val="Template - Afdeling"/>
    <w:basedOn w:val="Template"/>
    <w:semiHidden/>
    <w:rsid w:val="00905114"/>
    <w:rPr>
      <w:b/>
    </w:rPr>
  </w:style>
  <w:style w:type="paragraph" w:styleId="Listeoverfigurer">
    <w:name w:val="table of figures"/>
    <w:basedOn w:val="Normal"/>
    <w:next w:val="Normal"/>
    <w:semiHidden/>
    <w:rsid w:val="00BE7FBE"/>
  </w:style>
  <w:style w:type="paragraph" w:customStyle="1" w:styleId="Template-NavnMellemnavn">
    <w:name w:val="Template - Navn/Mellemnavn"/>
    <w:basedOn w:val="Template"/>
    <w:semiHidden/>
    <w:rsid w:val="003F33BA"/>
    <w:rPr>
      <w:b/>
    </w:rPr>
  </w:style>
  <w:style w:type="paragraph" w:customStyle="1" w:styleId="Template-Brugerinfo">
    <w:name w:val="Template - Bruger info"/>
    <w:basedOn w:val="Template"/>
    <w:semiHidden/>
    <w:rsid w:val="003F33BA"/>
  </w:style>
  <w:style w:type="paragraph" w:customStyle="1" w:styleId="Template-Informationsoverskrift">
    <w:name w:val="Template - Informations overskrift"/>
    <w:basedOn w:val="Template"/>
    <w:next w:val="Template-Informationstekst"/>
    <w:semiHidden/>
    <w:rsid w:val="00907607"/>
    <w:rPr>
      <w:b/>
    </w:rPr>
  </w:style>
  <w:style w:type="paragraph" w:customStyle="1" w:styleId="Template-Informationstekst">
    <w:name w:val="Template - Informations tekst"/>
    <w:basedOn w:val="Template"/>
    <w:semiHidden/>
    <w:rsid w:val="00907607"/>
  </w:style>
  <w:style w:type="paragraph" w:customStyle="1" w:styleId="Template-Parentlogoname">
    <w:name w:val="Template - Parent logoname"/>
    <w:basedOn w:val="Template"/>
    <w:semiHidden/>
    <w:rsid w:val="00EC06F0"/>
    <w:pPr>
      <w:spacing w:line="240" w:lineRule="atLeast"/>
    </w:pPr>
    <w:rPr>
      <w:caps/>
      <w:color w:val="03428E"/>
      <w:sz w:val="22"/>
    </w:rPr>
  </w:style>
  <w:style w:type="paragraph" w:customStyle="1" w:styleId="Template-Unitnamelogoname">
    <w:name w:val="Template - Unitname logoname"/>
    <w:basedOn w:val="Template-Parentlogoname"/>
    <w:semiHidden/>
    <w:rsid w:val="00C723B1"/>
    <w:pPr>
      <w:spacing w:before="66" w:line="160" w:lineRule="atLeast"/>
      <w:contextualSpacing/>
    </w:pPr>
    <w:rPr>
      <w:sz w:val="14"/>
    </w:rPr>
  </w:style>
  <w:style w:type="paragraph" w:styleId="Markeringsbobletekst">
    <w:name w:val="Balloon Text"/>
    <w:basedOn w:val="Normal"/>
    <w:semiHidden/>
    <w:rsid w:val="00331A73"/>
    <w:rPr>
      <w:rFonts w:ascii="Tahoma" w:hAnsi="Tahoma" w:cs="Tahoma"/>
      <w:sz w:val="16"/>
      <w:szCs w:val="16"/>
    </w:rPr>
  </w:style>
  <w:style w:type="character" w:styleId="Kommentarhenvisning">
    <w:name w:val="annotation reference"/>
    <w:basedOn w:val="Standardskrifttypeiafsnit"/>
    <w:semiHidden/>
    <w:rsid w:val="00331A73"/>
    <w:rPr>
      <w:sz w:val="16"/>
      <w:szCs w:val="16"/>
    </w:rPr>
  </w:style>
  <w:style w:type="paragraph" w:styleId="Kommentartekst">
    <w:name w:val="annotation text"/>
    <w:basedOn w:val="Normal"/>
    <w:semiHidden/>
    <w:rsid w:val="00331A73"/>
    <w:rPr>
      <w:sz w:val="20"/>
      <w:szCs w:val="20"/>
    </w:rPr>
  </w:style>
  <w:style w:type="paragraph" w:styleId="Kommentaremne">
    <w:name w:val="annotation subject"/>
    <w:basedOn w:val="Kommentartekst"/>
    <w:next w:val="Kommentartekst"/>
    <w:semiHidden/>
    <w:rsid w:val="00331A73"/>
    <w:rPr>
      <w:b/>
      <w:bCs/>
    </w:rPr>
  </w:style>
  <w:style w:type="paragraph" w:styleId="Dokumentoversigt">
    <w:name w:val="Document Map"/>
    <w:basedOn w:val="Normal"/>
    <w:semiHidden/>
    <w:rsid w:val="00331A73"/>
    <w:pPr>
      <w:shd w:val="clear" w:color="auto" w:fill="000080"/>
    </w:pPr>
    <w:rPr>
      <w:rFonts w:ascii="Tahoma" w:hAnsi="Tahoma" w:cs="Tahoma"/>
      <w:sz w:val="20"/>
      <w:szCs w:val="20"/>
    </w:rPr>
  </w:style>
  <w:style w:type="paragraph" w:styleId="Indeks1">
    <w:name w:val="index 1"/>
    <w:basedOn w:val="Normal"/>
    <w:next w:val="Normal"/>
    <w:autoRedefine/>
    <w:semiHidden/>
    <w:rsid w:val="00331A73"/>
    <w:pPr>
      <w:ind w:left="210" w:hanging="210"/>
    </w:pPr>
  </w:style>
  <w:style w:type="paragraph" w:styleId="Indeks2">
    <w:name w:val="index 2"/>
    <w:basedOn w:val="Normal"/>
    <w:next w:val="Normal"/>
    <w:autoRedefine/>
    <w:semiHidden/>
    <w:rsid w:val="00331A73"/>
    <w:pPr>
      <w:ind w:left="420" w:hanging="210"/>
    </w:pPr>
  </w:style>
  <w:style w:type="paragraph" w:styleId="Indeks3">
    <w:name w:val="index 3"/>
    <w:basedOn w:val="Normal"/>
    <w:next w:val="Normal"/>
    <w:autoRedefine/>
    <w:semiHidden/>
    <w:rsid w:val="00331A73"/>
    <w:pPr>
      <w:ind w:left="630" w:hanging="210"/>
    </w:pPr>
  </w:style>
  <w:style w:type="paragraph" w:styleId="Indeks4">
    <w:name w:val="index 4"/>
    <w:basedOn w:val="Normal"/>
    <w:next w:val="Normal"/>
    <w:autoRedefine/>
    <w:semiHidden/>
    <w:rsid w:val="00331A73"/>
    <w:pPr>
      <w:ind w:left="840" w:hanging="210"/>
    </w:pPr>
  </w:style>
  <w:style w:type="paragraph" w:styleId="Indeks5">
    <w:name w:val="index 5"/>
    <w:basedOn w:val="Normal"/>
    <w:next w:val="Normal"/>
    <w:autoRedefine/>
    <w:semiHidden/>
    <w:rsid w:val="00331A73"/>
    <w:pPr>
      <w:ind w:left="1050" w:hanging="210"/>
    </w:pPr>
  </w:style>
  <w:style w:type="paragraph" w:styleId="Indeks6">
    <w:name w:val="index 6"/>
    <w:basedOn w:val="Normal"/>
    <w:next w:val="Normal"/>
    <w:autoRedefine/>
    <w:semiHidden/>
    <w:rsid w:val="00331A73"/>
    <w:pPr>
      <w:ind w:left="1260" w:hanging="210"/>
    </w:pPr>
  </w:style>
  <w:style w:type="paragraph" w:styleId="Indeks7">
    <w:name w:val="index 7"/>
    <w:basedOn w:val="Normal"/>
    <w:next w:val="Normal"/>
    <w:autoRedefine/>
    <w:semiHidden/>
    <w:rsid w:val="00331A73"/>
    <w:pPr>
      <w:ind w:left="1470" w:hanging="210"/>
    </w:pPr>
  </w:style>
  <w:style w:type="paragraph" w:styleId="Indeks8">
    <w:name w:val="index 8"/>
    <w:basedOn w:val="Normal"/>
    <w:next w:val="Normal"/>
    <w:autoRedefine/>
    <w:semiHidden/>
    <w:rsid w:val="00331A73"/>
    <w:pPr>
      <w:ind w:left="1680" w:hanging="210"/>
    </w:pPr>
  </w:style>
  <w:style w:type="paragraph" w:styleId="Indeks9">
    <w:name w:val="index 9"/>
    <w:basedOn w:val="Normal"/>
    <w:next w:val="Normal"/>
    <w:autoRedefine/>
    <w:semiHidden/>
    <w:rsid w:val="00331A73"/>
    <w:pPr>
      <w:ind w:left="1890" w:hanging="210"/>
    </w:pPr>
  </w:style>
  <w:style w:type="paragraph" w:styleId="Indeksoverskrift">
    <w:name w:val="index heading"/>
    <w:basedOn w:val="Normal"/>
    <w:next w:val="Indeks1"/>
    <w:semiHidden/>
    <w:rsid w:val="00331A73"/>
    <w:rPr>
      <w:rFonts w:ascii="Arial" w:hAnsi="Arial" w:cs="Arial"/>
      <w:b/>
      <w:bCs/>
    </w:rPr>
  </w:style>
  <w:style w:type="paragraph" w:styleId="Makrotekst">
    <w:name w:val="macro"/>
    <w:semiHidden/>
    <w:rsid w:val="00331A73"/>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eastAsia="en-US"/>
    </w:rPr>
  </w:style>
  <w:style w:type="paragraph" w:styleId="Citatsamling">
    <w:name w:val="table of authorities"/>
    <w:basedOn w:val="Normal"/>
    <w:next w:val="Normal"/>
    <w:semiHidden/>
    <w:rsid w:val="00331A73"/>
    <w:pPr>
      <w:ind w:left="210" w:hanging="210"/>
    </w:pPr>
  </w:style>
  <w:style w:type="paragraph" w:styleId="Citatoverskrift">
    <w:name w:val="toa heading"/>
    <w:basedOn w:val="Normal"/>
    <w:next w:val="Normal"/>
    <w:semiHidden/>
    <w:rsid w:val="00331A73"/>
    <w:pPr>
      <w:spacing w:before="120"/>
    </w:pPr>
    <w:rPr>
      <w:rFonts w:ascii="Arial" w:hAnsi="Arial" w:cs="Arial"/>
      <w:b/>
      <w:bCs/>
      <w:sz w:val="24"/>
    </w:rPr>
  </w:style>
  <w:style w:type="paragraph" w:styleId="Listeafsnit">
    <w:name w:val="List Paragraph"/>
    <w:basedOn w:val="Normal"/>
    <w:uiPriority w:val="34"/>
    <w:qFormat/>
    <w:rsid w:val="003A64D5"/>
    <w:pPr>
      <w:spacing w:line="240" w:lineRule="auto"/>
      <w:ind w:left="720"/>
    </w:pPr>
    <w:rPr>
      <w:rFonts w:ascii="Calibri" w:eastAsia="Calibri" w:hAnsi="Calibri"/>
      <w:sz w:val="22"/>
      <w:szCs w:val="22"/>
    </w:rPr>
  </w:style>
  <w:style w:type="character" w:customStyle="1" w:styleId="AlmindeligtekstTegn">
    <w:name w:val="Almindelig tekst Tegn"/>
    <w:basedOn w:val="Standardskrifttypeiafsnit"/>
    <w:link w:val="Almindeligtekst"/>
    <w:uiPriority w:val="99"/>
    <w:semiHidden/>
    <w:rsid w:val="002F11DA"/>
    <w:rPr>
      <w:rFonts w:ascii="Courier New" w:hAnsi="Courier New" w:cs="Courier New"/>
      <w:sz w:val="21"/>
      <w:lang w:eastAsia="en-US"/>
    </w:rPr>
  </w:style>
  <w:style w:type="paragraph" w:customStyle="1" w:styleId="Default">
    <w:name w:val="Default"/>
    <w:rsid w:val="00CE6502"/>
    <w:pPr>
      <w:autoSpaceDE w:val="0"/>
      <w:autoSpaceDN w:val="0"/>
      <w:adjustRightInd w:val="0"/>
    </w:pPr>
    <w:rPr>
      <w:rFonts w:ascii="Georgia" w:hAnsi="Georgia" w:cs="Georgia"/>
      <w:color w:val="000000"/>
      <w:sz w:val="24"/>
      <w:szCs w:val="24"/>
    </w:rPr>
  </w:style>
  <w:style w:type="character" w:styleId="Ulstomtale">
    <w:name w:val="Unresolved Mention"/>
    <w:basedOn w:val="Standardskrifttypeiafsnit"/>
    <w:uiPriority w:val="99"/>
    <w:semiHidden/>
    <w:unhideWhenUsed/>
    <w:rsid w:val="0021134D"/>
    <w:rPr>
      <w:color w:val="605E5C"/>
      <w:shd w:val="clear" w:color="auto" w:fill="E1DFDD"/>
    </w:rPr>
  </w:style>
  <w:style w:type="paragraph" w:styleId="Korrektur">
    <w:name w:val="Revision"/>
    <w:hidden/>
    <w:uiPriority w:val="99"/>
    <w:semiHidden/>
    <w:rsid w:val="0073075E"/>
    <w:rPr>
      <w:rFonts w:ascii="Georgia" w:hAnsi="Georgia"/>
      <w:sz w:val="21"/>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63709">
      <w:bodyDiv w:val="1"/>
      <w:marLeft w:val="0"/>
      <w:marRight w:val="0"/>
      <w:marTop w:val="0"/>
      <w:marBottom w:val="0"/>
      <w:divBdr>
        <w:top w:val="none" w:sz="0" w:space="0" w:color="auto"/>
        <w:left w:val="none" w:sz="0" w:space="0" w:color="auto"/>
        <w:bottom w:val="none" w:sz="0" w:space="0" w:color="auto"/>
        <w:right w:val="none" w:sz="0" w:space="0" w:color="auto"/>
      </w:divBdr>
    </w:div>
    <w:div w:id="83498539">
      <w:bodyDiv w:val="1"/>
      <w:marLeft w:val="0"/>
      <w:marRight w:val="0"/>
      <w:marTop w:val="0"/>
      <w:marBottom w:val="0"/>
      <w:divBdr>
        <w:top w:val="none" w:sz="0" w:space="0" w:color="auto"/>
        <w:left w:val="none" w:sz="0" w:space="0" w:color="auto"/>
        <w:bottom w:val="none" w:sz="0" w:space="0" w:color="auto"/>
        <w:right w:val="none" w:sz="0" w:space="0" w:color="auto"/>
      </w:divBdr>
    </w:div>
    <w:div w:id="352271090">
      <w:bodyDiv w:val="1"/>
      <w:marLeft w:val="0"/>
      <w:marRight w:val="0"/>
      <w:marTop w:val="0"/>
      <w:marBottom w:val="0"/>
      <w:divBdr>
        <w:top w:val="none" w:sz="0" w:space="0" w:color="auto"/>
        <w:left w:val="none" w:sz="0" w:space="0" w:color="auto"/>
        <w:bottom w:val="none" w:sz="0" w:space="0" w:color="auto"/>
        <w:right w:val="none" w:sz="0" w:space="0" w:color="auto"/>
      </w:divBdr>
    </w:div>
    <w:div w:id="462501396">
      <w:bodyDiv w:val="1"/>
      <w:marLeft w:val="0"/>
      <w:marRight w:val="0"/>
      <w:marTop w:val="0"/>
      <w:marBottom w:val="0"/>
      <w:divBdr>
        <w:top w:val="none" w:sz="0" w:space="0" w:color="auto"/>
        <w:left w:val="none" w:sz="0" w:space="0" w:color="auto"/>
        <w:bottom w:val="none" w:sz="0" w:space="0" w:color="auto"/>
        <w:right w:val="none" w:sz="0" w:space="0" w:color="auto"/>
      </w:divBdr>
    </w:div>
    <w:div w:id="594287770">
      <w:bodyDiv w:val="1"/>
      <w:marLeft w:val="0"/>
      <w:marRight w:val="0"/>
      <w:marTop w:val="0"/>
      <w:marBottom w:val="0"/>
      <w:divBdr>
        <w:top w:val="none" w:sz="0" w:space="0" w:color="auto"/>
        <w:left w:val="none" w:sz="0" w:space="0" w:color="auto"/>
        <w:bottom w:val="none" w:sz="0" w:space="0" w:color="auto"/>
        <w:right w:val="none" w:sz="0" w:space="0" w:color="auto"/>
      </w:divBdr>
    </w:div>
    <w:div w:id="622226827">
      <w:bodyDiv w:val="1"/>
      <w:marLeft w:val="0"/>
      <w:marRight w:val="0"/>
      <w:marTop w:val="0"/>
      <w:marBottom w:val="0"/>
      <w:divBdr>
        <w:top w:val="none" w:sz="0" w:space="0" w:color="auto"/>
        <w:left w:val="none" w:sz="0" w:space="0" w:color="auto"/>
        <w:bottom w:val="none" w:sz="0" w:space="0" w:color="auto"/>
        <w:right w:val="none" w:sz="0" w:space="0" w:color="auto"/>
      </w:divBdr>
    </w:div>
    <w:div w:id="665209241">
      <w:bodyDiv w:val="1"/>
      <w:marLeft w:val="0"/>
      <w:marRight w:val="0"/>
      <w:marTop w:val="0"/>
      <w:marBottom w:val="0"/>
      <w:divBdr>
        <w:top w:val="none" w:sz="0" w:space="0" w:color="auto"/>
        <w:left w:val="none" w:sz="0" w:space="0" w:color="auto"/>
        <w:bottom w:val="none" w:sz="0" w:space="0" w:color="auto"/>
        <w:right w:val="none" w:sz="0" w:space="0" w:color="auto"/>
      </w:divBdr>
    </w:div>
    <w:div w:id="735736458">
      <w:bodyDiv w:val="1"/>
      <w:marLeft w:val="0"/>
      <w:marRight w:val="0"/>
      <w:marTop w:val="0"/>
      <w:marBottom w:val="0"/>
      <w:divBdr>
        <w:top w:val="none" w:sz="0" w:space="0" w:color="auto"/>
        <w:left w:val="none" w:sz="0" w:space="0" w:color="auto"/>
        <w:bottom w:val="none" w:sz="0" w:space="0" w:color="auto"/>
        <w:right w:val="none" w:sz="0" w:space="0" w:color="auto"/>
      </w:divBdr>
    </w:div>
    <w:div w:id="764501404">
      <w:bodyDiv w:val="1"/>
      <w:marLeft w:val="0"/>
      <w:marRight w:val="0"/>
      <w:marTop w:val="0"/>
      <w:marBottom w:val="0"/>
      <w:divBdr>
        <w:top w:val="none" w:sz="0" w:space="0" w:color="auto"/>
        <w:left w:val="none" w:sz="0" w:space="0" w:color="auto"/>
        <w:bottom w:val="none" w:sz="0" w:space="0" w:color="auto"/>
        <w:right w:val="none" w:sz="0" w:space="0" w:color="auto"/>
      </w:divBdr>
    </w:div>
    <w:div w:id="927301305">
      <w:bodyDiv w:val="1"/>
      <w:marLeft w:val="0"/>
      <w:marRight w:val="0"/>
      <w:marTop w:val="0"/>
      <w:marBottom w:val="0"/>
      <w:divBdr>
        <w:top w:val="none" w:sz="0" w:space="0" w:color="auto"/>
        <w:left w:val="none" w:sz="0" w:space="0" w:color="auto"/>
        <w:bottom w:val="none" w:sz="0" w:space="0" w:color="auto"/>
        <w:right w:val="none" w:sz="0" w:space="0" w:color="auto"/>
      </w:divBdr>
    </w:div>
    <w:div w:id="1120076991">
      <w:bodyDiv w:val="1"/>
      <w:marLeft w:val="0"/>
      <w:marRight w:val="0"/>
      <w:marTop w:val="0"/>
      <w:marBottom w:val="0"/>
      <w:divBdr>
        <w:top w:val="none" w:sz="0" w:space="0" w:color="auto"/>
        <w:left w:val="none" w:sz="0" w:space="0" w:color="auto"/>
        <w:bottom w:val="none" w:sz="0" w:space="0" w:color="auto"/>
        <w:right w:val="none" w:sz="0" w:space="0" w:color="auto"/>
      </w:divBdr>
    </w:div>
    <w:div w:id="1991011665">
      <w:bodyDiv w:val="1"/>
      <w:marLeft w:val="0"/>
      <w:marRight w:val="0"/>
      <w:marTop w:val="0"/>
      <w:marBottom w:val="0"/>
      <w:divBdr>
        <w:top w:val="none" w:sz="0" w:space="0" w:color="auto"/>
        <w:left w:val="none" w:sz="0" w:space="0" w:color="auto"/>
        <w:bottom w:val="none" w:sz="0" w:space="0" w:color="auto"/>
        <w:right w:val="none" w:sz="0" w:space="0" w:color="auto"/>
      </w:divBdr>
    </w:div>
    <w:div w:id="2011446944">
      <w:bodyDiv w:val="1"/>
      <w:marLeft w:val="0"/>
      <w:marRight w:val="0"/>
      <w:marTop w:val="0"/>
      <w:marBottom w:val="0"/>
      <w:divBdr>
        <w:top w:val="none" w:sz="0" w:space="0" w:color="auto"/>
        <w:left w:val="none" w:sz="0" w:space="0" w:color="auto"/>
        <w:bottom w:val="none" w:sz="0" w:space="0" w:color="auto"/>
        <w:right w:val="none" w:sz="0" w:space="0" w:color="auto"/>
      </w:divBdr>
    </w:div>
    <w:div w:id="2119252990">
      <w:bodyDiv w:val="1"/>
      <w:marLeft w:val="0"/>
      <w:marRight w:val="0"/>
      <w:marTop w:val="0"/>
      <w:marBottom w:val="0"/>
      <w:divBdr>
        <w:top w:val="none" w:sz="0" w:space="0" w:color="auto"/>
        <w:left w:val="none" w:sz="0" w:space="0" w:color="auto"/>
        <w:bottom w:val="none" w:sz="0" w:space="0" w:color="auto"/>
        <w:right w:val="none" w:sz="0" w:space="0" w:color="auto"/>
      </w:divBdr>
    </w:div>
    <w:div w:id="212916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0.wmf"/><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bae\AppData\Roaming\Microsoft\Skabeloner\Brev.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73039-5EAB-44E4-BB36-2FEA93388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Template>
  <TotalTime>18</TotalTime>
  <Pages>2</Pages>
  <Words>417</Words>
  <Characters>2369</Characters>
  <Application>Microsoft Office Word</Application>
  <DocSecurity>4</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Rudebeck Budde</dc:creator>
  <cp:keywords/>
  <dc:description/>
  <cp:lastModifiedBy>Tina Bach Aaen</cp:lastModifiedBy>
  <cp:revision>2</cp:revision>
  <cp:lastPrinted>2023-09-06T14:54:00Z</cp:lastPrinted>
  <dcterms:created xsi:type="dcterms:W3CDTF">2024-03-15T14:21:00Z</dcterms:created>
  <dcterms:modified xsi:type="dcterms:W3CDTF">2024-03-15T14:21:00Z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CurrentUser">
    <vt:lpwstr>Standardprofil</vt:lpwstr>
  </property>
  <property fmtid="{D5CDD505-2E9C-101B-9397-08002B2CF9AE}" pid="4" name="CurrentOffice">
    <vt:lpwstr>2400</vt:lpwstr>
  </property>
  <property fmtid="{D5CDD505-2E9C-101B-9397-08002B2CF9AE}" pid="5" name="LogoFarve">
    <vt:lpwstr>blue</vt:lpwstr>
  </property>
  <property fmtid="{D5CDD505-2E9C-101B-9397-08002B2CF9AE}" pid="6" name="ContentRemapped">
    <vt:lpwstr>true</vt:lpwstr>
  </property>
</Properties>
</file>