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984A6" w14:textId="77777777" w:rsidR="00C723B1" w:rsidRPr="00BD68D4" w:rsidRDefault="00C723B1" w:rsidP="006B4632">
      <w:pPr>
        <w:spacing w:line="14" w:lineRule="exact"/>
      </w:pPr>
    </w:p>
    <w:tbl>
      <w:tblPr>
        <w:tblW w:w="7655" w:type="dxa"/>
        <w:tblLayout w:type="fixed"/>
        <w:tblCellMar>
          <w:left w:w="0" w:type="dxa"/>
          <w:right w:w="0" w:type="dxa"/>
        </w:tblCellMar>
        <w:tblLook w:val="01E0" w:firstRow="1" w:lastRow="1" w:firstColumn="1" w:lastColumn="1" w:noHBand="0" w:noVBand="0"/>
      </w:tblPr>
      <w:tblGrid>
        <w:gridCol w:w="7655"/>
      </w:tblGrid>
      <w:tr w:rsidR="009B0DF6" w:rsidRPr="00582ACE" w14:paraId="2528A074" w14:textId="77777777" w:rsidTr="00996FD6">
        <w:trPr>
          <w:trHeight w:val="2837"/>
        </w:trPr>
        <w:tc>
          <w:tcPr>
            <w:tcW w:w="7937" w:type="dxa"/>
          </w:tcPr>
          <w:p w14:paraId="249A1DC4" w14:textId="77777777" w:rsidR="00582ACE" w:rsidRDefault="00582ACE" w:rsidP="00582ACE">
            <w:pPr>
              <w:pStyle w:val="Dokumentinfo"/>
            </w:pPr>
            <w:bookmarkStart w:id="0" w:name="LAN_MeetingDate"/>
            <w:r>
              <w:t>Meeting date</w:t>
            </w:r>
            <w:bookmarkEnd w:id="0"/>
            <w:r>
              <w:t xml:space="preserve">: </w:t>
            </w:r>
            <w:r>
              <w:rPr>
                <w:b w:val="0"/>
              </w:rPr>
              <w:t>15 March 2024, 11:00-12:0</w:t>
            </w:r>
          </w:p>
          <w:p w14:paraId="4774B2D5" w14:textId="77777777" w:rsidR="00582ACE" w:rsidRPr="00991510" w:rsidRDefault="00582ACE" w:rsidP="00582ACE">
            <w:pPr>
              <w:pStyle w:val="Dokumentinfo"/>
              <w:rPr>
                <w:b w:val="0"/>
              </w:rPr>
            </w:pPr>
            <w:bookmarkStart w:id="1" w:name="LAN_MeetingPlace"/>
            <w:r>
              <w:t>Meeting place</w:t>
            </w:r>
            <w:bookmarkEnd w:id="1"/>
            <w:r>
              <w:t xml:space="preserve">: </w:t>
            </w:r>
            <w:r>
              <w:rPr>
                <w:b w:val="0"/>
              </w:rPr>
              <w:t>Room 115-135, Entrance G, Palle Juul-Jensens Boulevard 99, 8200 Aarhus N</w:t>
            </w:r>
          </w:p>
          <w:p w14:paraId="62FD6BEB" w14:textId="77777777" w:rsidR="00582ACE" w:rsidRDefault="00582ACE" w:rsidP="00582ACE">
            <w:pPr>
              <w:pStyle w:val="Dokumentinfo"/>
            </w:pPr>
            <w:bookmarkStart w:id="2" w:name="LAN_MeetingSubject"/>
            <w:r>
              <w:t>Meeting subject</w:t>
            </w:r>
            <w:bookmarkEnd w:id="2"/>
            <w:r>
              <w:t xml:space="preserve">: </w:t>
            </w:r>
            <w:r>
              <w:rPr>
                <w:b w:val="0"/>
              </w:rPr>
              <w:t>LSU - LAMU</w:t>
            </w:r>
          </w:p>
          <w:p w14:paraId="2F220EB5" w14:textId="77777777" w:rsidR="00582ACE" w:rsidRDefault="00582ACE" w:rsidP="00582ACE">
            <w:pPr>
              <w:pStyle w:val="Dokumentinfo"/>
            </w:pPr>
          </w:p>
          <w:p w14:paraId="489B04A7" w14:textId="77777777" w:rsidR="00582ACE" w:rsidRPr="00E85688" w:rsidRDefault="00582ACE" w:rsidP="00582ACE">
            <w:pPr>
              <w:rPr>
                <w:rFonts w:ascii="Calibri" w:hAnsi="Calibri"/>
              </w:rPr>
            </w:pPr>
            <w:bookmarkStart w:id="3" w:name="LAN_Attendees"/>
            <w:r w:rsidRPr="00E85688">
              <w:rPr>
                <w:b/>
                <w:bCs/>
              </w:rPr>
              <w:t>Attendees</w:t>
            </w:r>
            <w:bookmarkEnd w:id="3"/>
            <w:r w:rsidRPr="00E85688">
              <w:rPr>
                <w:b/>
                <w:bCs/>
              </w:rPr>
              <w:t>:</w:t>
            </w:r>
            <w:r>
              <w:t xml:space="preserve"> </w:t>
            </w:r>
            <w:r>
              <w:br/>
            </w:r>
            <w:r w:rsidRPr="00E85688">
              <w:rPr>
                <w:b/>
              </w:rPr>
              <w:t xml:space="preserve">LSU: </w:t>
            </w:r>
            <w:r w:rsidRPr="00E85688">
              <w:t xml:space="preserve">Jørgen Frøkiær, Mie Gade Farsinsen, Thomas Dencker Christensen, Kira Sonnichsen Graahede, Marit Nyholm Nielsen, Birgitte Olrik Schlemmer, Dorte Wilhardt Qualmann, Malene Hvid, Agnete Larsen, Lone Hanberg Sørensen, Lone Taulborg, Heidi Kaastrup Müller, Betina Elfving, Magnus Leth-Møller, Maria Bøndergaard Røjkjær. </w:t>
            </w:r>
          </w:p>
          <w:p w14:paraId="7E0E5EC5" w14:textId="77777777" w:rsidR="00582ACE" w:rsidRPr="00E85688" w:rsidRDefault="00582ACE" w:rsidP="00582ACE">
            <w:r w:rsidRPr="00E85688">
              <w:rPr>
                <w:b/>
              </w:rPr>
              <w:br/>
              <w:t>LAMU:</w:t>
            </w:r>
            <w:r w:rsidRPr="00E85688">
              <w:t xml:space="preserve"> Jørgen Frøkiær, Beatrice Tscherning-Olesen, Alma Bečić Pedersen, Anna Bay Nielsen, Henning Grønbæk, Lars Henning Pedersen, Per Højgaard Christensen, Trine Werenberg Mikkelsen, Signe Vogel, Tina Bach Aaen.</w:t>
            </w:r>
          </w:p>
          <w:p w14:paraId="08569F2F" w14:textId="77777777" w:rsidR="00582ACE" w:rsidRPr="00E85688" w:rsidRDefault="00582ACE" w:rsidP="00582ACE"/>
          <w:p w14:paraId="7E258C09" w14:textId="77777777" w:rsidR="00582ACE" w:rsidRPr="00E85688" w:rsidRDefault="00582ACE" w:rsidP="00582ACE">
            <w:pPr>
              <w:rPr>
                <w:lang w:val="da-DK"/>
              </w:rPr>
            </w:pPr>
            <w:r w:rsidRPr="00E85688">
              <w:rPr>
                <w:b/>
                <w:lang w:val="da-DK"/>
              </w:rPr>
              <w:t>Absent:</w:t>
            </w:r>
            <w:r w:rsidRPr="00E85688">
              <w:rPr>
                <w:lang w:val="da-DK"/>
              </w:rPr>
              <w:t xml:space="preserve"> Betina Elfving, Heidi Kaastrup Møller, Henning Grønbæk, Malene Hvid, Mie Gade Farsinsen, Per Højgaard Christensen, Signe Vogel, Trine Werenberg Mikkelsen</w:t>
            </w:r>
          </w:p>
          <w:p w14:paraId="32028156" w14:textId="1FF0BC1D" w:rsidR="009B0DF6" w:rsidRPr="00582ACE" w:rsidRDefault="009B0DF6" w:rsidP="00612979">
            <w:pPr>
              <w:rPr>
                <w:lang w:val="da-DK"/>
              </w:rPr>
            </w:pPr>
          </w:p>
        </w:tc>
      </w:tr>
      <w:tr w:rsidR="009B0DF6" w14:paraId="78833111" w14:textId="77777777" w:rsidTr="00996FD6">
        <w:trPr>
          <w:trHeight w:hRule="exact" w:val="737"/>
        </w:trPr>
        <w:tc>
          <w:tcPr>
            <w:tcW w:w="7937" w:type="dxa"/>
          </w:tcPr>
          <w:p w14:paraId="22A03E4F" w14:textId="367888C1" w:rsidR="009B0DF6" w:rsidRPr="00537023" w:rsidRDefault="009B0DF6" w:rsidP="00612979">
            <w:pPr>
              <w:pStyle w:val="Dokumentheading"/>
            </w:pPr>
          </w:p>
        </w:tc>
      </w:tr>
    </w:tbl>
    <w:p w14:paraId="5BFE473E" w14:textId="78B35AC9" w:rsidR="00736658" w:rsidRPr="00582ACE" w:rsidRDefault="00582ACE" w:rsidP="00582ACE">
      <w:pPr>
        <w:pStyle w:val="Listeafsnit"/>
        <w:numPr>
          <w:ilvl w:val="0"/>
          <w:numId w:val="16"/>
        </w:numPr>
        <w:rPr>
          <w:b/>
          <w:bCs/>
          <w:lang w:val="en-US"/>
        </w:rPr>
      </w:pPr>
      <w:r w:rsidRPr="00582ACE">
        <w:rPr>
          <w:b/>
          <w:bCs/>
        </w:rPr>
        <w:t>Approval of agenda</w:t>
      </w:r>
      <w:r w:rsidRPr="00582ACE">
        <w:rPr>
          <w:b/>
          <w:bCs/>
        </w:rPr>
        <w:br/>
      </w:r>
      <w:r w:rsidRPr="00E85688">
        <w:rPr>
          <w:lang w:val="en-US"/>
        </w:rPr>
        <w:t>The a</w:t>
      </w:r>
      <w:r>
        <w:rPr>
          <w:lang w:val="en-US"/>
        </w:rPr>
        <w:t>genda was approved.</w:t>
      </w:r>
      <w:r w:rsidRPr="00582ACE">
        <w:rPr>
          <w:b/>
          <w:bCs/>
        </w:rPr>
        <w:br/>
      </w:r>
    </w:p>
    <w:p w14:paraId="292B2C2A" w14:textId="5E61695C" w:rsidR="00582ACE" w:rsidRPr="00582ACE" w:rsidRDefault="00582ACE" w:rsidP="00582ACE">
      <w:pPr>
        <w:pStyle w:val="Listeafsnit"/>
        <w:numPr>
          <w:ilvl w:val="0"/>
          <w:numId w:val="16"/>
        </w:numPr>
        <w:rPr>
          <w:b/>
          <w:bCs/>
          <w:lang w:val="en-US"/>
        </w:rPr>
      </w:pPr>
      <w:r w:rsidRPr="00582ACE">
        <w:rPr>
          <w:b/>
          <w:bCs/>
          <w:lang w:val="en-US"/>
        </w:rPr>
        <w:t>Presentation on well-being initiatives at AGRO</w:t>
      </w:r>
      <w:r w:rsidRPr="00582ACE">
        <w:rPr>
          <w:b/>
          <w:bCs/>
          <w:lang w:val="en-US"/>
        </w:rPr>
        <w:br/>
      </w:r>
      <w:r>
        <w:rPr>
          <w:lang w:val="en-US"/>
        </w:rPr>
        <w:t xml:space="preserve">Group Research Coordinator Karina Rysholt Christensen from Department of Agroecology at AU Viborg (Foulum) shared the initiatives they have implemented to ensure well-being among employees. These include onboarding measures and PhD specific initiatives. </w:t>
      </w:r>
      <w:r>
        <w:rPr>
          <w:lang w:val="en-US"/>
        </w:rPr>
        <w:br/>
      </w:r>
      <w:r>
        <w:rPr>
          <w:lang w:val="en-US"/>
        </w:rPr>
        <w:br/>
      </w:r>
      <w:r>
        <w:rPr>
          <w:lang w:val="en-US"/>
        </w:rPr>
        <w:t xml:space="preserve">Many questions were raised during the presentation and there are several aspects that LSU/LAMU could consider for further work. </w:t>
      </w:r>
      <w:r w:rsidRPr="00582ACE">
        <w:rPr>
          <w:lang w:val="en-US"/>
        </w:rPr>
        <w:t>As there is a long time until the next meeting, it was agreed that everyone notes what they think could be interesting to work on and sends it to Lone and Tina</w:t>
      </w:r>
      <w:r>
        <w:rPr>
          <w:lang w:val="en-US"/>
        </w:rPr>
        <w:t>. The chairpersons of LSU and LAMU will then discuss which areas to focus on. Additionally, some aspects may be relevant to share with the graduate school.</w:t>
      </w:r>
      <w:r>
        <w:rPr>
          <w:b/>
          <w:bCs/>
          <w:lang w:val="en-US"/>
        </w:rPr>
        <w:br/>
      </w:r>
    </w:p>
    <w:p w14:paraId="23C12F44" w14:textId="2D04B49A" w:rsidR="00582ACE" w:rsidRPr="00582ACE" w:rsidRDefault="00582ACE" w:rsidP="00582ACE">
      <w:pPr>
        <w:pStyle w:val="Listeafsnit"/>
        <w:numPr>
          <w:ilvl w:val="0"/>
          <w:numId w:val="16"/>
        </w:numPr>
        <w:rPr>
          <w:b/>
          <w:bCs/>
          <w:lang w:val="en-US"/>
        </w:rPr>
      </w:pPr>
      <w:r w:rsidRPr="00582ACE">
        <w:rPr>
          <w:b/>
          <w:bCs/>
          <w:lang w:val="en-US"/>
        </w:rPr>
        <w:t>Status on Workplace Assessment Action Plans</w:t>
      </w:r>
      <w:r w:rsidRPr="00582ACE">
        <w:rPr>
          <w:b/>
          <w:bCs/>
          <w:lang w:val="en-US"/>
        </w:rPr>
        <w:br/>
      </w:r>
      <w:r>
        <w:rPr>
          <w:lang w:val="en-US"/>
        </w:rPr>
        <w:t xml:space="preserve">Tina </w:t>
      </w:r>
      <w:r w:rsidRPr="00E85688">
        <w:rPr>
          <w:lang w:val="en-US"/>
        </w:rPr>
        <w:t xml:space="preserve">informed that a questionnaire about office culture has been distributed. We </w:t>
      </w:r>
      <w:r>
        <w:rPr>
          <w:lang w:val="en-US"/>
        </w:rPr>
        <w:t xml:space="preserve">have </w:t>
      </w:r>
      <w:r w:rsidRPr="00E85688">
        <w:rPr>
          <w:lang w:val="en-US"/>
        </w:rPr>
        <w:t xml:space="preserve">received 348 responses and are now processing the data. Initially, we can see that discussions in the office and corridors, as well as indoor temperature/climate, </w:t>
      </w:r>
      <w:r w:rsidR="001C1F9B">
        <w:rPr>
          <w:lang w:val="en-US"/>
        </w:rPr>
        <w:t>takes up the most space</w:t>
      </w:r>
      <w:r w:rsidRPr="00E85688">
        <w:rPr>
          <w:lang w:val="en-US"/>
        </w:rPr>
        <w:t>. Working with indoor temperature/cli</w:t>
      </w:r>
      <w:r w:rsidRPr="00E85688">
        <w:rPr>
          <w:lang w:val="en-US"/>
        </w:rPr>
        <w:lastRenderedPageBreak/>
        <w:t>mate might be challenging since participants’ comments indicate various concerns.</w:t>
      </w:r>
      <w:r>
        <w:rPr>
          <w:b/>
          <w:bCs/>
          <w:lang w:val="en-US"/>
        </w:rPr>
        <w:br/>
      </w:r>
    </w:p>
    <w:p w14:paraId="6862A8A7" w14:textId="386757B6" w:rsidR="00582ACE" w:rsidRPr="00582ACE" w:rsidRDefault="00582ACE" w:rsidP="00582ACE">
      <w:pPr>
        <w:pStyle w:val="Listeafsnit"/>
        <w:numPr>
          <w:ilvl w:val="0"/>
          <w:numId w:val="16"/>
        </w:numPr>
        <w:rPr>
          <w:b/>
          <w:bCs/>
          <w:lang w:val="en-US"/>
        </w:rPr>
      </w:pPr>
      <w:r w:rsidRPr="00582ACE">
        <w:rPr>
          <w:b/>
          <w:bCs/>
          <w:lang w:val="en-US"/>
        </w:rPr>
        <w:t>Working Environment Statistics for 2023</w:t>
      </w:r>
      <w:r w:rsidRPr="00582ACE">
        <w:rPr>
          <w:b/>
          <w:bCs/>
          <w:lang w:val="en-US"/>
        </w:rPr>
        <w:br/>
      </w:r>
      <w:r>
        <w:rPr>
          <w:lang w:val="en-US"/>
        </w:rPr>
        <w:t xml:space="preserve">Tina </w:t>
      </w:r>
      <w:r w:rsidR="00FF2631">
        <w:rPr>
          <w:lang w:val="en-US"/>
        </w:rPr>
        <w:t>reviewed</w:t>
      </w:r>
      <w:r w:rsidRPr="00E85688">
        <w:rPr>
          <w:lang w:val="en-US"/>
        </w:rPr>
        <w:t xml:space="preserve"> the work environment statistics. IKM still has very low sick leave, likely due to underreporting. In 2023, IKM had 5 </w:t>
      </w:r>
      <w:r w:rsidR="00FF2631">
        <w:rPr>
          <w:lang w:val="en-US"/>
        </w:rPr>
        <w:t>occupational</w:t>
      </w:r>
      <w:r w:rsidRPr="00E85688">
        <w:rPr>
          <w:lang w:val="en-US"/>
        </w:rPr>
        <w:t xml:space="preserve"> accidents, which is remarkably low. The number of people referred for psychological counseling (12) remained the same as in 2022.</w:t>
      </w:r>
      <w:r>
        <w:rPr>
          <w:b/>
          <w:bCs/>
          <w:lang w:val="en-US"/>
        </w:rPr>
        <w:br/>
      </w:r>
    </w:p>
    <w:p w14:paraId="0F41A90C" w14:textId="173EDD80" w:rsidR="00582ACE" w:rsidRPr="00582ACE" w:rsidRDefault="00582ACE" w:rsidP="00582ACE">
      <w:pPr>
        <w:pStyle w:val="Listeafsnit"/>
        <w:numPr>
          <w:ilvl w:val="0"/>
          <w:numId w:val="16"/>
        </w:numPr>
        <w:rPr>
          <w:b/>
          <w:bCs/>
          <w:lang w:val="en-US"/>
        </w:rPr>
      </w:pPr>
      <w:r w:rsidRPr="00582ACE">
        <w:rPr>
          <w:b/>
          <w:bCs/>
          <w:lang w:val="en-US"/>
        </w:rPr>
        <w:t>Any other business</w:t>
      </w:r>
      <w:r>
        <w:rPr>
          <w:b/>
          <w:bCs/>
          <w:lang w:val="en-US"/>
        </w:rPr>
        <w:br/>
      </w:r>
      <w:r>
        <w:rPr>
          <w:lang w:val="en-US"/>
        </w:rPr>
        <w:t xml:space="preserve">- Agnete </w:t>
      </w:r>
      <w:r w:rsidR="008A3BD7">
        <w:rPr>
          <w:lang w:val="en-US"/>
        </w:rPr>
        <w:t>tel</w:t>
      </w:r>
      <w:r w:rsidR="00113F3B">
        <w:rPr>
          <w:lang w:val="en-US"/>
        </w:rPr>
        <w:t>ls</w:t>
      </w:r>
      <w:r w:rsidRPr="00E85688">
        <w:rPr>
          <w:lang w:val="en-US"/>
        </w:rPr>
        <w:t xml:space="preserve"> that VIVE has produced a report on sexism among PhD students at the university. AU falls in the middle, with the worst cases reported in natural science disciplines, where approximately 1/3 of students experienced sexism. This report could be a topic for the next meeting.</w:t>
      </w:r>
      <w:r w:rsidRPr="00E85688">
        <w:rPr>
          <w:lang w:val="en-US"/>
        </w:rPr>
        <w:br/>
        <w:t xml:space="preserve">- Lone </w:t>
      </w:r>
      <w:r w:rsidR="006872D6">
        <w:rPr>
          <w:lang w:val="en-US"/>
        </w:rPr>
        <w:t>tells</w:t>
      </w:r>
      <w:r w:rsidRPr="00E85688">
        <w:rPr>
          <w:lang w:val="en-US"/>
        </w:rPr>
        <w:t xml:space="preserve"> that </w:t>
      </w:r>
      <w:r w:rsidR="006872D6">
        <w:rPr>
          <w:lang w:val="en-US"/>
        </w:rPr>
        <w:t xml:space="preserve">the </w:t>
      </w:r>
      <w:r w:rsidRPr="00E85688">
        <w:rPr>
          <w:lang w:val="en-US"/>
        </w:rPr>
        <w:t xml:space="preserve">first aid courses </w:t>
      </w:r>
      <w:r w:rsidR="00B66367">
        <w:rPr>
          <w:lang w:val="en-US"/>
        </w:rPr>
        <w:t xml:space="preserve">quickly </w:t>
      </w:r>
      <w:r w:rsidRPr="00E85688">
        <w:rPr>
          <w:lang w:val="en-US"/>
        </w:rPr>
        <w:t>filled up. Three more courses will be offered before summer, followed by an additional 6 courses in the fall.</w:t>
      </w:r>
    </w:p>
    <w:p w14:paraId="45000F48" w14:textId="77777777" w:rsidR="00736658" w:rsidRPr="004E3778" w:rsidRDefault="00736658" w:rsidP="004E3778"/>
    <w:p w14:paraId="2E571D5E" w14:textId="77777777" w:rsidR="00504494" w:rsidRDefault="00504494" w:rsidP="007C0864"/>
    <w:sectPr w:rsidR="00504494" w:rsidSect="003F5721">
      <w:headerReference w:type="default" r:id="rId7"/>
      <w:footerReference w:type="default" r:id="rId8"/>
      <w:headerReference w:type="first" r:id="rId9"/>
      <w:footerReference w:type="first" r:id="rId10"/>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B2A37" w14:textId="77777777" w:rsidR="003F5721" w:rsidRDefault="003F5721">
      <w:r>
        <w:separator/>
      </w:r>
    </w:p>
  </w:endnote>
  <w:endnote w:type="continuationSeparator" w:id="0">
    <w:p w14:paraId="02B1CA97" w14:textId="77777777" w:rsidR="003F5721" w:rsidRDefault="003F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AEE16EC-2C9B-4AB9-81B7-C324FB7EBDA5}"/>
    <w:embedBold r:id="rId2" w:fontKey="{04540030-9C4C-4208-B536-0A09EAC5ADD7}"/>
    <w:embedItalic r:id="rId3" w:fontKey="{8F01DE9D-2F75-46C2-BC01-C20834302BC1}"/>
    <w:embedBoldItalic r:id="rId4" w:fontKey="{1F0551F7-D237-44E3-B736-988B8230986B}"/>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49403B84-C19B-420C-BD7B-B156CE1FD429}"/>
    <w:embedBold r:id="rId6" w:fontKey="{39C27C17-70DC-45A4-9470-67FF4D3CC582}"/>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9C33047-9B6B-41CD-8A0B-B55226E30334}"/>
  </w:font>
  <w:font w:name="Calibri">
    <w:panose1 w:val="020F0502020204030204"/>
    <w:charset w:val="00"/>
    <w:family w:val="swiss"/>
    <w:pitch w:val="variable"/>
    <w:sig w:usb0="E4002EFF" w:usb1="C200247B" w:usb2="00000009" w:usb3="00000000" w:csb0="000001FF" w:csb1="00000000"/>
    <w:embedRegular r:id="rId8" w:fontKey="{A753B850-916B-4FBC-80CB-A08DBBC4B6EC}"/>
  </w:font>
  <w:font w:name="Verdana">
    <w:panose1 w:val="020B0604030504040204"/>
    <w:charset w:val="00"/>
    <w:family w:val="swiss"/>
    <w:pitch w:val="variable"/>
    <w:sig w:usb0="A00006FF" w:usb1="4000205B" w:usb2="00000010" w:usb3="00000000" w:csb0="0000019F" w:csb1="00000000"/>
    <w:embedRegular r:id="rId9" w:fontKey="{0BCE88FA-7E74-4899-855C-29C6870425E5}"/>
  </w:font>
  <w:font w:name="Cambria">
    <w:panose1 w:val="02040503050406030204"/>
    <w:charset w:val="00"/>
    <w:family w:val="roman"/>
    <w:pitch w:val="variable"/>
    <w:sig w:usb0="E00006FF" w:usb1="420024FF" w:usb2="02000000" w:usb3="00000000" w:csb0="0000019F" w:csb1="00000000"/>
    <w:embedRegular r:id="rId10" w:fontKey="{E354F8BD-F907-4B57-9C6E-7F76A89E5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ACDB" w14:textId="31289B48"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1C1F9B">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7C504"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FC2003" w14:paraId="3F970A46" w14:textId="77777777" w:rsidTr="00940EEA">
      <w:tc>
        <w:tcPr>
          <w:tcW w:w="2409" w:type="dxa"/>
        </w:tcPr>
        <w:p w14:paraId="212E12FB" w14:textId="77777777" w:rsidR="005909A7" w:rsidRPr="009224E3" w:rsidRDefault="005909A7" w:rsidP="005909A7">
          <w:pPr>
            <w:pStyle w:val="Template-Companyname"/>
          </w:pPr>
          <w:bookmarkStart w:id="80" w:name="IMG_Seconday"/>
          <w:bookmarkStart w:id="81" w:name="IMG_Secondary"/>
          <w:r>
            <w:drawing>
              <wp:inline distT="0" distB="0" distL="0" distR="0" wp14:anchorId="7D359E30" wp14:editId="0D029027">
                <wp:extent cx="648000" cy="648000"/>
                <wp:effectExtent l="0" t="0" r="0" b="0"/>
                <wp:docPr id="1865097429" name="IMG_SecondaryIMG_Secondary"/>
                <wp:cNvGraphicFramePr/>
                <a:graphic xmlns:a="http://schemas.openxmlformats.org/drawingml/2006/main">
                  <a:graphicData uri="http://schemas.openxmlformats.org/drawingml/2006/picture">
                    <pic:pic xmlns:pic="http://schemas.openxmlformats.org/drawingml/2006/picture">
                      <pic:nvPicPr>
                        <pic:cNvPr id="1865097429"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82" w:name="_Hlk480556382"/>
          <w:bookmarkEnd w:id="80"/>
          <w:bookmarkEnd w:id="81"/>
        </w:p>
      </w:tc>
      <w:tc>
        <w:tcPr>
          <w:tcW w:w="2328" w:type="dxa"/>
          <w:vAlign w:val="bottom"/>
        </w:tcPr>
        <w:p w14:paraId="7F9AE9A4" w14:textId="1381E7A6" w:rsidR="005909A7" w:rsidRPr="009224E3" w:rsidRDefault="006561AB" w:rsidP="00940EEA">
          <w:pPr>
            <w:pStyle w:val="Template-Companyname"/>
          </w:pPr>
          <w:bookmarkStart w:id="83" w:name="OFF_UnitName"/>
          <w:bookmarkStart w:id="84" w:name="OFF_UnitName_HIF"/>
          <w:r>
            <w:t>Department of Clinical Medicine</w:t>
          </w:r>
          <w:bookmarkEnd w:id="83"/>
        </w:p>
        <w:p w14:paraId="75023D33" w14:textId="77777777" w:rsidR="005909A7" w:rsidRPr="00582ACE" w:rsidRDefault="005909A7" w:rsidP="00940EEA">
          <w:pPr>
            <w:pStyle w:val="Template-Address"/>
            <w:rPr>
              <w:lang w:val="da-DK"/>
            </w:rPr>
          </w:pPr>
          <w:bookmarkStart w:id="85" w:name="LAN_AU"/>
          <w:bookmarkEnd w:id="84"/>
          <w:r w:rsidRPr="00582ACE">
            <w:rPr>
              <w:lang w:val="da-DK"/>
            </w:rPr>
            <w:t>Aarhus University</w:t>
          </w:r>
          <w:bookmarkEnd w:id="85"/>
        </w:p>
        <w:p w14:paraId="71F2BAD8" w14:textId="5F8E28BB" w:rsidR="005909A7" w:rsidRPr="00582ACE" w:rsidRDefault="00A13A9F" w:rsidP="00940EEA">
          <w:pPr>
            <w:pStyle w:val="Template-Address"/>
            <w:rPr>
              <w:lang w:val="da-DK"/>
            </w:rPr>
          </w:pPr>
          <w:bookmarkStart w:id="86" w:name="OFF_AddressComputed"/>
          <w:r>
            <w:rPr>
              <w:lang w:val="da-DK"/>
            </w:rPr>
            <w:t>Palle Juul-Jensens Boulevard 99</w:t>
          </w:r>
          <w:r w:rsidR="005909A7" w:rsidRPr="00582ACE">
            <w:rPr>
              <w:lang w:val="da-DK"/>
            </w:rPr>
            <w:br/>
            <w:t>DK-8</w:t>
          </w:r>
          <w:r>
            <w:rPr>
              <w:lang w:val="da-DK"/>
            </w:rPr>
            <w:t>2</w:t>
          </w:r>
          <w:r w:rsidR="005909A7" w:rsidRPr="00582ACE">
            <w:rPr>
              <w:lang w:val="da-DK"/>
            </w:rPr>
            <w:t xml:space="preserve">00 Aarhus </w:t>
          </w:r>
          <w:r>
            <w:rPr>
              <w:lang w:val="da-DK"/>
            </w:rPr>
            <w:t>N</w:t>
          </w:r>
          <w:r w:rsidR="005909A7" w:rsidRPr="00582ACE">
            <w:rPr>
              <w:lang w:val="da-DK"/>
            </w:rPr>
            <w:br/>
            <w:t>Denmark</w:t>
          </w:r>
          <w:bookmarkEnd w:id="86"/>
        </w:p>
      </w:tc>
      <w:tc>
        <w:tcPr>
          <w:tcW w:w="2581" w:type="dxa"/>
          <w:vAlign w:val="bottom"/>
        </w:tcPr>
        <w:p w14:paraId="07F6F146" w14:textId="49E27B00" w:rsidR="005909A7" w:rsidRPr="009224E3" w:rsidRDefault="005909A7" w:rsidP="00940EEA">
          <w:pPr>
            <w:pStyle w:val="Template-Address"/>
            <w:jc w:val="right"/>
          </w:pPr>
          <w:bookmarkStart w:id="87" w:name="LAN_Tel"/>
          <w:bookmarkStart w:id="88" w:name="OFF_Phone_HIF"/>
          <w:r>
            <w:t>Tel.:</w:t>
          </w:r>
          <w:bookmarkEnd w:id="87"/>
          <w:r w:rsidRPr="009224E3">
            <w:t xml:space="preserve"> </w:t>
          </w:r>
          <w:bookmarkStart w:id="89" w:name="OFF_Phone"/>
          <w:r>
            <w:t>+45 784</w:t>
          </w:r>
          <w:r w:rsidR="005E66C3">
            <w:t>5</w:t>
          </w:r>
          <w:r>
            <w:t xml:space="preserve"> </w:t>
          </w:r>
          <w:r w:rsidR="005E66C3">
            <w:t>9001</w:t>
          </w:r>
          <w:bookmarkEnd w:id="89"/>
        </w:p>
        <w:p w14:paraId="2792C733" w14:textId="77777777" w:rsidR="005909A7" w:rsidRPr="009224E3" w:rsidRDefault="005909A7" w:rsidP="00940EEA">
          <w:pPr>
            <w:pStyle w:val="Template-Address"/>
            <w:jc w:val="right"/>
            <w:rPr>
              <w:vanish/>
            </w:rPr>
          </w:pPr>
          <w:bookmarkStart w:id="90" w:name="LAN_Fax"/>
          <w:bookmarkStart w:id="91" w:name="OFF_Fax_HIF"/>
          <w:bookmarkEnd w:id="88"/>
          <w:r>
            <w:rPr>
              <w:vanish/>
            </w:rPr>
            <w:t>Fax:</w:t>
          </w:r>
          <w:bookmarkEnd w:id="90"/>
          <w:r w:rsidRPr="009224E3">
            <w:rPr>
              <w:vanish/>
            </w:rPr>
            <w:t xml:space="preserve"> </w:t>
          </w:r>
          <w:bookmarkStart w:id="92" w:name="OFF_Fax"/>
          <w:bookmarkEnd w:id="92"/>
        </w:p>
        <w:p w14:paraId="44F0AEEB" w14:textId="77777777" w:rsidR="005909A7" w:rsidRPr="009224E3" w:rsidRDefault="005909A7" w:rsidP="00940EEA">
          <w:pPr>
            <w:pStyle w:val="Template-Address"/>
            <w:jc w:val="right"/>
          </w:pPr>
          <w:bookmarkStart w:id="93" w:name="OFF_Email_HIF"/>
          <w:bookmarkEnd w:id="91"/>
          <w:r w:rsidRPr="009224E3">
            <w:t xml:space="preserve">E-mail: </w:t>
          </w:r>
          <w:bookmarkStart w:id="94" w:name="OFF_Email"/>
          <w:r>
            <w:t>clin@au.dk</w:t>
          </w:r>
          <w:bookmarkEnd w:id="94"/>
        </w:p>
        <w:p w14:paraId="60733A78" w14:textId="355604C1" w:rsidR="005B34A3" w:rsidRPr="009224E3" w:rsidRDefault="005B34A3" w:rsidP="00940EEA">
          <w:pPr>
            <w:pStyle w:val="Template-Address"/>
            <w:jc w:val="right"/>
          </w:pPr>
          <w:bookmarkStart w:id="95" w:name="OFF_wwwComputed_HIF"/>
          <w:bookmarkEnd w:id="93"/>
          <w:r>
            <w:t xml:space="preserve">Web: </w:t>
          </w:r>
          <w:bookmarkStart w:id="96" w:name="OFF_wwwComputed"/>
          <w:r w:rsidR="005E66C3">
            <w:t>clin</w:t>
          </w:r>
          <w:r>
            <w:t>.au.dk</w:t>
          </w:r>
          <w:bookmarkEnd w:id="95"/>
          <w:bookmarkEnd w:id="96"/>
        </w:p>
      </w:tc>
    </w:tr>
    <w:bookmarkEnd w:id="82"/>
  </w:tbl>
  <w:p w14:paraId="207202DD" w14:textId="77777777"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B9AD3" w14:textId="77777777" w:rsidR="003F5721" w:rsidRDefault="003F5721">
      <w:r>
        <w:separator/>
      </w:r>
    </w:p>
  </w:footnote>
  <w:footnote w:type="continuationSeparator" w:id="0">
    <w:p w14:paraId="569804C3" w14:textId="77777777" w:rsidR="003F5721" w:rsidRDefault="003F5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6DD7F"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592C1BE7" wp14:editId="0C374244">
              <wp:simplePos x="0" y="0"/>
              <wp:positionH relativeFrom="page">
                <wp:posOffset>720090</wp:posOffset>
              </wp:positionH>
              <wp:positionV relativeFrom="page">
                <wp:posOffset>360045</wp:posOffset>
              </wp:positionV>
              <wp:extent cx="609600" cy="304800"/>
              <wp:effectExtent l="0" t="0" r="0" b="0"/>
              <wp:wrapNone/>
              <wp:docPr id="1"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8D99AA" id="LogoCanvasHide01" o:spid="_x0000_s1026" editas="canvas" alt="&quot;&quot;"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3EF5D9E9" wp14:editId="78B583C0">
              <wp:simplePos x="0" y="0"/>
              <wp:positionH relativeFrom="page">
                <wp:posOffset>1468755</wp:posOffset>
              </wp:positionH>
              <wp:positionV relativeFrom="page">
                <wp:posOffset>363220</wp:posOffset>
              </wp:positionV>
              <wp:extent cx="5400040" cy="739140"/>
              <wp:effectExtent l="1905" t="1270" r="0" b="2540"/>
              <wp:wrapNone/>
              <wp:docPr id="2"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CD42" w14:textId="77777777" w:rsidR="009F2CB3" w:rsidRPr="006803D7" w:rsidRDefault="009F2CB3" w:rsidP="009F2CB3">
                          <w:pPr>
                            <w:pStyle w:val="Template-Parentlogoname"/>
                            <w:rPr>
                              <w:color w:val="003D73" w:themeColor="text2"/>
                            </w:rPr>
                          </w:pPr>
                          <w:bookmarkStart w:id="4" w:name="OFF_Logo1AComputed_2"/>
                          <w:bookmarkStart w:id="5" w:name="OFF_Logo1AComputed_2_HIF"/>
                          <w:r>
                            <w:rPr>
                              <w:color w:val="003D73" w:themeColor="text2"/>
                            </w:rPr>
                            <w:t>Aarhus</w:t>
                          </w:r>
                          <w:r>
                            <w:rPr>
                              <w:color w:val="003D73" w:themeColor="text2"/>
                            </w:rPr>
                            <w:br/>
                            <w:t>University</w:t>
                          </w:r>
                          <w:bookmarkEnd w:id="4"/>
                        </w:p>
                        <w:p w14:paraId="3AAF3372" w14:textId="77777777" w:rsidR="009F2CB3" w:rsidRPr="006803D7" w:rsidRDefault="009F2CB3" w:rsidP="009F2CB3">
                          <w:pPr>
                            <w:pStyle w:val="Template-Unitnamelogoname"/>
                            <w:rPr>
                              <w:color w:val="003D73" w:themeColor="text2"/>
                            </w:rPr>
                          </w:pPr>
                          <w:bookmarkStart w:id="6" w:name="OFF_Logo2AComputed_2"/>
                          <w:bookmarkStart w:id="7" w:name="OFF_Logo2AComputed_2_HIF"/>
                          <w:bookmarkEnd w:id="5"/>
                          <w:r>
                            <w:rPr>
                              <w:color w:val="003D73" w:themeColor="text2"/>
                            </w:rPr>
                            <w:t>Department of Clinical Medicine</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5D9E9" id="_x0000_t202" coordsize="21600,21600" o:spt="202" path="m,l,21600r21600,l21600,xe">
              <v:stroke joinstyle="miter"/>
              <v:path gradientshapeok="t" o:connecttype="rect"/>
            </v:shapetype>
            <v:shape id="LogoNavnForsideHide" o:spid="_x0000_s1026" type="#_x0000_t202" alt="&quot;&quot;"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3660CD42" w14:textId="77777777" w:rsidR="009F2CB3" w:rsidRPr="006803D7" w:rsidRDefault="009F2CB3" w:rsidP="009F2CB3">
                    <w:pPr>
                      <w:pStyle w:val="Template-Parentlogoname"/>
                      <w:rPr>
                        <w:color w:val="003D73" w:themeColor="text2"/>
                      </w:rPr>
                    </w:pPr>
                    <w:bookmarkStart w:id="8" w:name="OFF_Logo1AComputed_2"/>
                    <w:bookmarkStart w:id="9" w:name="OFF_Logo1AComputed_2_HIF"/>
                    <w:r>
                      <w:rPr>
                        <w:color w:val="003D73" w:themeColor="text2"/>
                      </w:rPr>
                      <w:t>Aarhus</w:t>
                    </w:r>
                    <w:r>
                      <w:rPr>
                        <w:color w:val="003D73" w:themeColor="text2"/>
                      </w:rPr>
                      <w:br/>
                      <w:t>University</w:t>
                    </w:r>
                    <w:bookmarkEnd w:id="8"/>
                  </w:p>
                  <w:p w14:paraId="3AAF3372" w14:textId="77777777" w:rsidR="009F2CB3" w:rsidRPr="006803D7" w:rsidRDefault="009F2CB3" w:rsidP="009F2CB3">
                    <w:pPr>
                      <w:pStyle w:val="Template-Unitnamelogoname"/>
                      <w:rPr>
                        <w:color w:val="003D73" w:themeColor="text2"/>
                      </w:rPr>
                    </w:pPr>
                    <w:bookmarkStart w:id="10" w:name="OFF_Logo2AComputed_2"/>
                    <w:bookmarkStart w:id="11" w:name="OFF_Logo2AComputed_2_HIF"/>
                    <w:bookmarkEnd w:id="9"/>
                    <w:r>
                      <w:rPr>
                        <w:color w:val="003D73" w:themeColor="text2"/>
                      </w:rPr>
                      <w:t>Department of Clinical Medicine</w:t>
                    </w:r>
                    <w:bookmarkEnd w:id="10"/>
                    <w:bookmarkEnd w:id="11"/>
                  </w:p>
                </w:txbxContent>
              </v:textbox>
              <w10:wrap anchorx="page" anchory="page"/>
            </v:shape>
          </w:pict>
        </mc:Fallback>
      </mc:AlternateContent>
    </w:r>
  </w:p>
  <w:p w14:paraId="015C090A"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668C6139" wp14:editId="327AA6F1">
              <wp:simplePos x="0" y="0"/>
              <wp:positionH relativeFrom="margin">
                <wp:align>left</wp:align>
              </wp:positionH>
              <wp:positionV relativeFrom="topMargin">
                <wp:posOffset>812476</wp:posOffset>
              </wp:positionV>
              <wp:extent cx="5400040" cy="353051"/>
              <wp:effectExtent l="0" t="0" r="10160" b="9525"/>
              <wp:wrapNone/>
              <wp:docPr id="3"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D46E4" w14:textId="77777777" w:rsidR="00D17CDE" w:rsidRPr="006803D7" w:rsidRDefault="00D17CDE" w:rsidP="00D17CDE">
                          <w:pPr>
                            <w:pStyle w:val="Template-Parentlogoname"/>
                            <w:rPr>
                              <w:vanish/>
                              <w:color w:val="003D73" w:themeColor="text2"/>
                            </w:rPr>
                          </w:pPr>
                          <w:bookmarkStart w:id="12" w:name="OFF_Logo3AComputed_2"/>
                          <w:bookmarkStart w:id="13" w:name="OFF_Logo3AComputed_2_HIF"/>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6139" id="_x0000_s1027" type="#_x0000_t202" alt="&quot;&quot;"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5D6D46E4" w14:textId="77777777" w:rsidR="00D17CDE" w:rsidRPr="006803D7" w:rsidRDefault="00D17CDE" w:rsidP="00D17CDE">
                    <w:pPr>
                      <w:pStyle w:val="Template-Parentlogoname"/>
                      <w:rPr>
                        <w:vanish/>
                        <w:color w:val="003D73" w:themeColor="text2"/>
                      </w:rPr>
                    </w:pPr>
                    <w:bookmarkStart w:id="14" w:name="OFF_Logo3AComputed_2"/>
                    <w:bookmarkStart w:id="15" w:name="OFF_Logo3AComputed_2_HIF"/>
                    <w:bookmarkEnd w:id="14"/>
                    <w:bookmarkEnd w:id="15"/>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26634039" wp14:editId="48A387EC">
          <wp:simplePos x="0" y="0"/>
          <wp:positionH relativeFrom="page">
            <wp:posOffset>180340</wp:posOffset>
          </wp:positionH>
          <wp:positionV relativeFrom="page">
            <wp:posOffset>3600450</wp:posOffset>
          </wp:positionV>
          <wp:extent cx="356870" cy="3798570"/>
          <wp:effectExtent l="0" t="0" r="0" b="0"/>
          <wp:wrapNone/>
          <wp:docPr id="4"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44A251EF" wp14:editId="222E1891">
              <wp:simplePos x="0" y="0"/>
              <wp:positionH relativeFrom="page">
                <wp:posOffset>5939790</wp:posOffset>
              </wp:positionH>
              <wp:positionV relativeFrom="page">
                <wp:posOffset>1526540</wp:posOffset>
              </wp:positionV>
              <wp:extent cx="890270" cy="1069340"/>
              <wp:effectExtent l="0" t="2540" r="0" b="4445"/>
              <wp:wrapNone/>
              <wp:docPr id="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4AB9" w14:textId="7C765125" w:rsidR="00160373" w:rsidRDefault="00160373" w:rsidP="005C13F3">
                          <w:pPr>
                            <w:rPr>
                              <w:rStyle w:val="Sidetal"/>
                            </w:rPr>
                          </w:pPr>
                          <w:bookmarkStart w:id="16" w:name="LAN_Page_2"/>
                          <w:r>
                            <w:rPr>
                              <w:rStyle w:val="Sidetal"/>
                            </w:rPr>
                            <w:t>Page</w:t>
                          </w:r>
                          <w:bookmarkEnd w:id="16"/>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C1F9B">
                            <w:rPr>
                              <w:rFonts w:ascii="AU Passata" w:hAnsi="AU Passata"/>
                              <w:noProof/>
                              <w:sz w:val="14"/>
                            </w:rPr>
                            <w:t>2</w:t>
                          </w:r>
                          <w:r w:rsidR="00D67B21" w:rsidRPr="00D16593">
                            <w:rPr>
                              <w:rFonts w:ascii="AU Passata" w:hAnsi="AU Passata"/>
                              <w:sz w:val="14"/>
                            </w:rPr>
                            <w:fldChar w:fldCharType="end"/>
                          </w:r>
                        </w:p>
                        <w:p w14:paraId="76E76DB3" w14:textId="77777777" w:rsidR="00160373" w:rsidRPr="00192812" w:rsidRDefault="003770FD" w:rsidP="005C13F3">
                          <w:pPr>
                            <w:pStyle w:val="Template-Date"/>
                            <w:spacing w:line="260" w:lineRule="exact"/>
                            <w:rPr>
                              <w:rStyle w:val="Sidetal"/>
                            </w:rPr>
                          </w:pPr>
                          <w:r>
                            <w:drawing>
                              <wp:inline distT="0" distB="0" distL="0" distR="0" wp14:anchorId="36F511CA" wp14:editId="72B84540">
                                <wp:extent cx="352425" cy="152400"/>
                                <wp:effectExtent l="0" t="0" r="0" b="0"/>
                                <wp:docPr id="6"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51EF" id="Text Box 20" o:spid="_x0000_s1028" type="#_x0000_t202" alt="&quot;&quot;"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38C84AB9" w14:textId="7C765125" w:rsidR="00160373" w:rsidRDefault="00160373" w:rsidP="005C13F3">
                    <w:pPr>
                      <w:rPr>
                        <w:rStyle w:val="Sidetal"/>
                      </w:rPr>
                    </w:pPr>
                    <w:bookmarkStart w:id="17" w:name="LAN_Page_2"/>
                    <w:r>
                      <w:rPr>
                        <w:rStyle w:val="Sidetal"/>
                      </w:rPr>
                      <w:t>Page</w:t>
                    </w:r>
                    <w:bookmarkEnd w:id="17"/>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C1F9B">
                      <w:rPr>
                        <w:rFonts w:ascii="AU Passata" w:hAnsi="AU Passata"/>
                        <w:noProof/>
                        <w:sz w:val="14"/>
                      </w:rPr>
                      <w:t>2</w:t>
                    </w:r>
                    <w:r w:rsidR="00D67B21" w:rsidRPr="00D16593">
                      <w:rPr>
                        <w:rFonts w:ascii="AU Passata" w:hAnsi="AU Passata"/>
                        <w:sz w:val="14"/>
                      </w:rPr>
                      <w:fldChar w:fldCharType="end"/>
                    </w:r>
                  </w:p>
                  <w:p w14:paraId="76E76DB3" w14:textId="77777777" w:rsidR="00160373" w:rsidRPr="00192812" w:rsidRDefault="003770FD" w:rsidP="005C13F3">
                    <w:pPr>
                      <w:pStyle w:val="Template-Date"/>
                      <w:spacing w:line="260" w:lineRule="exact"/>
                      <w:rPr>
                        <w:rStyle w:val="Sidetal"/>
                      </w:rPr>
                    </w:pPr>
                    <w:r>
                      <w:drawing>
                        <wp:inline distT="0" distB="0" distL="0" distR="0" wp14:anchorId="36F511CA" wp14:editId="72B84540">
                          <wp:extent cx="352425" cy="152400"/>
                          <wp:effectExtent l="0" t="0" r="0" b="0"/>
                          <wp:docPr id="6"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443B6"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5D7124E0" wp14:editId="58A09A0A">
              <wp:simplePos x="0" y="0"/>
              <wp:positionH relativeFrom="page">
                <wp:posOffset>720090</wp:posOffset>
              </wp:positionH>
              <wp:positionV relativeFrom="page">
                <wp:posOffset>360045</wp:posOffset>
              </wp:positionV>
              <wp:extent cx="609600" cy="304800"/>
              <wp:effectExtent l="0" t="0" r="0" b="0"/>
              <wp:wrapNone/>
              <wp:docPr id="8"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584479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074660483"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143B260" id="LogoCanvasHide01" o:spid="_x0000_s1026" editas="canvas" alt="&quot;&quot;"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2442445B" wp14:editId="1D451EEB">
              <wp:simplePos x="0" y="0"/>
              <wp:positionH relativeFrom="page">
                <wp:posOffset>1468755</wp:posOffset>
              </wp:positionH>
              <wp:positionV relativeFrom="page">
                <wp:posOffset>363220</wp:posOffset>
              </wp:positionV>
              <wp:extent cx="5400040" cy="739140"/>
              <wp:effectExtent l="1905" t="1270" r="0" b="2540"/>
              <wp:wrapNone/>
              <wp:docPr id="9"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C602" w14:textId="77777777" w:rsidR="005909A7" w:rsidRDefault="005909A7" w:rsidP="005909A7">
                          <w:pPr>
                            <w:pStyle w:val="Template-Parentlogoname"/>
                            <w:rPr>
                              <w:color w:val="003D73" w:themeColor="text2"/>
                            </w:rPr>
                          </w:pPr>
                          <w:bookmarkStart w:id="18" w:name="OFF_Logo1AComputed"/>
                          <w:bookmarkStart w:id="19" w:name="OFF_Logo1AComputed_HIF"/>
                          <w:r>
                            <w:rPr>
                              <w:color w:val="003D73" w:themeColor="text2"/>
                            </w:rPr>
                            <w:t>Aarhus</w:t>
                          </w:r>
                          <w:r>
                            <w:rPr>
                              <w:color w:val="003D73" w:themeColor="text2"/>
                            </w:rPr>
                            <w:br/>
                            <w:t>University</w:t>
                          </w:r>
                          <w:bookmarkEnd w:id="18"/>
                        </w:p>
                        <w:p w14:paraId="41D130F7" w14:textId="77777777" w:rsidR="00160373" w:rsidRPr="006803D7" w:rsidRDefault="005909A7" w:rsidP="0043573B">
                          <w:pPr>
                            <w:pStyle w:val="Template-Unitnamelogoname"/>
                            <w:rPr>
                              <w:color w:val="003D73" w:themeColor="text2"/>
                            </w:rPr>
                          </w:pPr>
                          <w:bookmarkStart w:id="20" w:name="OFF_Logo2AComputed"/>
                          <w:bookmarkStart w:id="21" w:name="OFF_Logo2AComputed_HIF"/>
                          <w:bookmarkEnd w:id="19"/>
                          <w:r>
                            <w:rPr>
                              <w:color w:val="003D73" w:themeColor="text2"/>
                            </w:rPr>
                            <w:t>Department of Clinical Medicine</w:t>
                          </w:r>
                          <w:bookmarkEnd w:id="20"/>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2445B" id="_x0000_t202" coordsize="21600,21600" o:spt="202" path="m,l,21600r21600,l21600,xe">
              <v:stroke joinstyle="miter"/>
              <v:path gradientshapeok="t" o:connecttype="rect"/>
            </v:shapetype>
            <v:shape id="_x0000_s1029" type="#_x0000_t202" alt="&quot;&quot;"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6BF8C602" w14:textId="77777777" w:rsidR="005909A7" w:rsidRDefault="005909A7" w:rsidP="005909A7">
                    <w:pPr>
                      <w:pStyle w:val="Template-Parentlogoname"/>
                      <w:rPr>
                        <w:color w:val="003D73" w:themeColor="text2"/>
                      </w:rPr>
                    </w:pPr>
                    <w:bookmarkStart w:id="22" w:name="OFF_Logo1AComputed"/>
                    <w:bookmarkStart w:id="23" w:name="OFF_Logo1AComputed_HIF"/>
                    <w:r>
                      <w:rPr>
                        <w:color w:val="003D73" w:themeColor="text2"/>
                      </w:rPr>
                      <w:t>Aarhus</w:t>
                    </w:r>
                    <w:r>
                      <w:rPr>
                        <w:color w:val="003D73" w:themeColor="text2"/>
                      </w:rPr>
                      <w:br/>
                      <w:t>University</w:t>
                    </w:r>
                    <w:bookmarkEnd w:id="22"/>
                  </w:p>
                  <w:p w14:paraId="41D130F7" w14:textId="77777777" w:rsidR="00160373" w:rsidRPr="006803D7" w:rsidRDefault="005909A7" w:rsidP="0043573B">
                    <w:pPr>
                      <w:pStyle w:val="Template-Unitnamelogoname"/>
                      <w:rPr>
                        <w:color w:val="003D73" w:themeColor="text2"/>
                      </w:rPr>
                    </w:pPr>
                    <w:bookmarkStart w:id="24" w:name="OFF_Logo2AComputed"/>
                    <w:bookmarkStart w:id="25" w:name="OFF_Logo2AComputed_HIF"/>
                    <w:bookmarkEnd w:id="23"/>
                    <w:r>
                      <w:rPr>
                        <w:color w:val="003D73" w:themeColor="text2"/>
                      </w:rPr>
                      <w:t>Department of Clinical Medicine</w:t>
                    </w:r>
                    <w:bookmarkEnd w:id="24"/>
                    <w:bookmarkEnd w:id="25"/>
                  </w:p>
                </w:txbxContent>
              </v:textbox>
              <w10:wrap anchorx="page" anchory="page"/>
            </v:shape>
          </w:pict>
        </mc:Fallback>
      </mc:AlternateContent>
    </w:r>
  </w:p>
  <w:p w14:paraId="12269335" w14:textId="77777777" w:rsidR="00160373" w:rsidRDefault="00B85128">
    <w:pPr>
      <w:pStyle w:val="Sidehoved"/>
    </w:pPr>
    <w:r>
      <w:rPr>
        <w:noProof/>
      </w:rPr>
      <mc:AlternateContent>
        <mc:Choice Requires="wps">
          <w:drawing>
            <wp:anchor distT="0" distB="0" distL="114300" distR="114300" simplePos="0" relativeHeight="251667456" behindDoc="0" locked="0" layoutInCell="1" allowOverlap="1" wp14:anchorId="7FBFD843" wp14:editId="7DD879B2">
              <wp:simplePos x="0" y="0"/>
              <wp:positionH relativeFrom="margin">
                <wp:posOffset>0</wp:posOffset>
              </wp:positionH>
              <wp:positionV relativeFrom="topMargin">
                <wp:posOffset>810539</wp:posOffset>
              </wp:positionV>
              <wp:extent cx="5400040" cy="353051"/>
              <wp:effectExtent l="0" t="0" r="10160" b="9525"/>
              <wp:wrapNone/>
              <wp:docPr id="10"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04406" w14:textId="77777777" w:rsidR="00B85128" w:rsidRPr="006803D7" w:rsidRDefault="00B85128" w:rsidP="00B85128">
                          <w:pPr>
                            <w:pStyle w:val="Template-Parentlogoname"/>
                            <w:rPr>
                              <w:vanish/>
                              <w:color w:val="003D73" w:themeColor="text2"/>
                            </w:rPr>
                          </w:pPr>
                          <w:bookmarkStart w:id="26" w:name="OFF_Logo3AComputed"/>
                          <w:bookmarkStart w:id="27" w:name="OFF_Logo3AComputed_HIF"/>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D843" id="_x0000_s1030" type="#_x0000_t202" alt="&quot;&quot;"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EA04406" w14:textId="77777777" w:rsidR="00B85128" w:rsidRPr="006803D7" w:rsidRDefault="00B85128" w:rsidP="00B85128">
                    <w:pPr>
                      <w:pStyle w:val="Template-Parentlogoname"/>
                      <w:rPr>
                        <w:vanish/>
                        <w:color w:val="003D73" w:themeColor="text2"/>
                      </w:rPr>
                    </w:pPr>
                    <w:bookmarkStart w:id="28" w:name="OFF_Logo3AComputed"/>
                    <w:bookmarkStart w:id="29" w:name="OFF_Logo3AComputed_HIF"/>
                    <w:bookmarkEnd w:id="28"/>
                    <w:bookmarkEnd w:id="29"/>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74C1AF80" wp14:editId="4576BBDC">
          <wp:simplePos x="0" y="0"/>
          <wp:positionH relativeFrom="page">
            <wp:posOffset>180340</wp:posOffset>
          </wp:positionH>
          <wp:positionV relativeFrom="page">
            <wp:posOffset>3600450</wp:posOffset>
          </wp:positionV>
          <wp:extent cx="355600" cy="3798570"/>
          <wp:effectExtent l="0" t="0" r="0" b="0"/>
          <wp:wrapNone/>
          <wp:docPr id="11"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0048" behindDoc="0" locked="0" layoutInCell="1" allowOverlap="1" wp14:anchorId="7711B239" wp14:editId="7CEF2399">
              <wp:simplePos x="0" y="0"/>
              <wp:positionH relativeFrom="page">
                <wp:posOffset>5939790</wp:posOffset>
              </wp:positionH>
              <wp:positionV relativeFrom="page">
                <wp:posOffset>3856990</wp:posOffset>
              </wp:positionV>
              <wp:extent cx="1260000" cy="4229100"/>
              <wp:effectExtent l="0" t="0" r="16510" b="0"/>
              <wp:wrapNone/>
              <wp:docPr id="1234809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3BBC" w14:textId="77777777" w:rsidR="00093871" w:rsidRDefault="00093871" w:rsidP="007A6435">
                          <w:pPr>
                            <w:pStyle w:val="Template-NavnMellemnavn"/>
                          </w:pPr>
                          <w:bookmarkStart w:id="30" w:name="USR_Name"/>
                          <w:bookmarkStart w:id="31" w:name="USR_Name_HIF"/>
                          <w:r>
                            <w:t>Minutes-keeper</w:t>
                          </w:r>
                        </w:p>
                        <w:p w14:paraId="7DCDDAC1" w14:textId="250A1EFC" w:rsidR="00160373" w:rsidRPr="009224E3" w:rsidRDefault="00835D85" w:rsidP="007A6435">
                          <w:pPr>
                            <w:pStyle w:val="Template-NavnMellemnavn"/>
                          </w:pPr>
                          <w:r>
                            <w:t>Tina Bach Aaen</w:t>
                          </w:r>
                          <w:bookmarkEnd w:id="30"/>
                        </w:p>
                        <w:p w14:paraId="5D4E1E77" w14:textId="0FA0C3D0" w:rsidR="00160373" w:rsidRPr="009224E3" w:rsidRDefault="00160373" w:rsidP="003F33BA">
                          <w:pPr>
                            <w:pStyle w:val="Template-Brugerinfo"/>
                          </w:pPr>
                          <w:bookmarkStart w:id="32" w:name="USR_Title"/>
                          <w:r>
                            <w:t>C</w:t>
                          </w:r>
                          <w:r w:rsidR="00271378">
                            <w:t>oordinating Occupational Health and Safety Manager</w:t>
                          </w:r>
                          <w:bookmarkStart w:id="33" w:name="USR_Title_HIF"/>
                          <w:bookmarkEnd w:id="31"/>
                          <w:bookmarkEnd w:id="32"/>
                        </w:p>
                        <w:p w14:paraId="18F39AEB" w14:textId="77777777" w:rsidR="00160373" w:rsidRDefault="00160373" w:rsidP="003F33BA">
                          <w:pPr>
                            <w:pStyle w:val="Template"/>
                          </w:pPr>
                        </w:p>
                        <w:p w14:paraId="548ADB1F" w14:textId="76FC13B9" w:rsidR="00160373" w:rsidRDefault="00160373" w:rsidP="004B63C7">
                          <w:pPr>
                            <w:pStyle w:val="Template"/>
                          </w:pPr>
                          <w:bookmarkStart w:id="34" w:name="LAN_Date"/>
                          <w:bookmarkEnd w:id="33"/>
                          <w:r>
                            <w:t>Date</w:t>
                          </w:r>
                          <w:bookmarkEnd w:id="34"/>
                          <w:r>
                            <w:t xml:space="preserve">: </w:t>
                          </w:r>
                          <w:bookmarkStart w:id="35" w:name="Date_DateCustomA"/>
                          <w:r w:rsidR="00271378">
                            <w:t>1</w:t>
                          </w:r>
                          <w:r>
                            <w:t xml:space="preserve">5 </w:t>
                          </w:r>
                          <w:r w:rsidR="00271378">
                            <w:t>March</w:t>
                          </w:r>
                          <w:r>
                            <w:t xml:space="preserve"> 2024</w:t>
                          </w:r>
                          <w:bookmarkEnd w:id="35"/>
                        </w:p>
                        <w:p w14:paraId="6E05257A" w14:textId="77777777" w:rsidR="00620D0B" w:rsidRDefault="00620D0B" w:rsidP="00620D0B">
                          <w:pPr>
                            <w:pStyle w:val="Template-kolofonstreg"/>
                          </w:pPr>
                          <w:r>
                            <w:rPr>
                              <w:noProof/>
                            </w:rPr>
                            <w:drawing>
                              <wp:inline distT="0" distB="0" distL="0" distR="0" wp14:anchorId="2245A469" wp14:editId="64C102DE">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2994358C" w14:textId="77777777" w:rsidR="00160373" w:rsidRPr="00D456C3" w:rsidRDefault="00160373" w:rsidP="002171DE">
                          <w:pPr>
                            <w:pStyle w:val="Template-Date"/>
                            <w:rPr>
                              <w:vanish/>
                            </w:rPr>
                          </w:pPr>
                          <w:bookmarkStart w:id="36" w:name="LAN_JournalNr"/>
                          <w:bookmarkStart w:id="37" w:name="FLD_JournalNr_HIF"/>
                          <w:r>
                            <w:rPr>
                              <w:vanish/>
                            </w:rPr>
                            <w:t>Journal no</w:t>
                          </w:r>
                          <w:bookmarkEnd w:id="36"/>
                          <w:r w:rsidRPr="00D456C3">
                            <w:rPr>
                              <w:vanish/>
                            </w:rPr>
                            <w:t xml:space="preserve">.: </w:t>
                          </w:r>
                          <w:bookmarkStart w:id="38" w:name="FLD_JournalNr"/>
                          <w:bookmarkEnd w:id="38"/>
                        </w:p>
                        <w:p w14:paraId="35D70703" w14:textId="77777777" w:rsidR="00160373" w:rsidRPr="009224E3" w:rsidRDefault="00160373" w:rsidP="002171DE">
                          <w:pPr>
                            <w:pStyle w:val="Template-Date"/>
                            <w:rPr>
                              <w:vanish/>
                            </w:rPr>
                          </w:pPr>
                          <w:bookmarkStart w:id="39" w:name="LAN_AarskortNr"/>
                          <w:bookmarkStart w:id="40" w:name="FLD_AarskortNr_HIF"/>
                          <w:bookmarkEnd w:id="37"/>
                          <w:r>
                            <w:rPr>
                              <w:vanish/>
                            </w:rPr>
                            <w:t>Student reg. no</w:t>
                          </w:r>
                          <w:bookmarkEnd w:id="39"/>
                          <w:r w:rsidRPr="009224E3">
                            <w:rPr>
                              <w:vanish/>
                            </w:rPr>
                            <w:t xml:space="preserve">.: </w:t>
                          </w:r>
                          <w:bookmarkStart w:id="41" w:name="FLD_AarskortNr"/>
                          <w:bookmarkEnd w:id="41"/>
                        </w:p>
                        <w:p w14:paraId="1534DF0D" w14:textId="77777777" w:rsidR="00160373" w:rsidRPr="009224E3" w:rsidRDefault="00160373" w:rsidP="002171DE">
                          <w:pPr>
                            <w:pStyle w:val="Template-Date"/>
                            <w:rPr>
                              <w:vanish/>
                            </w:rPr>
                          </w:pPr>
                          <w:bookmarkStart w:id="42" w:name="LAN_CPR"/>
                          <w:bookmarkStart w:id="43" w:name="FLD_CprNr_HIF"/>
                          <w:bookmarkEnd w:id="40"/>
                          <w:r>
                            <w:rPr>
                              <w:vanish/>
                            </w:rPr>
                            <w:t>CPR no.</w:t>
                          </w:r>
                          <w:bookmarkEnd w:id="42"/>
                          <w:r w:rsidRPr="009224E3">
                            <w:rPr>
                              <w:vanish/>
                            </w:rPr>
                            <w:t xml:space="preserve">.: </w:t>
                          </w:r>
                          <w:bookmarkStart w:id="44" w:name="FLD_CprNr"/>
                          <w:bookmarkEnd w:id="44"/>
                        </w:p>
                        <w:p w14:paraId="285DAAD9" w14:textId="77777777" w:rsidR="00160373" w:rsidRPr="009224E3" w:rsidRDefault="00160373" w:rsidP="002171DE">
                          <w:pPr>
                            <w:pStyle w:val="Template-Date"/>
                            <w:rPr>
                              <w:vanish/>
                            </w:rPr>
                          </w:pPr>
                          <w:bookmarkStart w:id="45" w:name="LAN_ModtCPR"/>
                          <w:bookmarkStart w:id="46" w:name="FLD_ModtagerCvrNr_HIF"/>
                          <w:bookmarkEnd w:id="43"/>
                          <w:r>
                            <w:rPr>
                              <w:vanish/>
                            </w:rPr>
                            <w:t>Receiver's CVR no</w:t>
                          </w:r>
                          <w:bookmarkEnd w:id="45"/>
                          <w:r w:rsidRPr="009224E3">
                            <w:rPr>
                              <w:vanish/>
                            </w:rPr>
                            <w:t xml:space="preserve">.: </w:t>
                          </w:r>
                          <w:bookmarkStart w:id="47" w:name="FLD_ModtagerCvrNr"/>
                          <w:bookmarkEnd w:id="47"/>
                        </w:p>
                        <w:p w14:paraId="2C70185B" w14:textId="77777777" w:rsidR="00160373" w:rsidRPr="009224E3" w:rsidRDefault="00160373" w:rsidP="002171DE">
                          <w:pPr>
                            <w:pStyle w:val="Template-Date"/>
                          </w:pPr>
                          <w:bookmarkStart w:id="48" w:name="LAN_AfsCVR"/>
                          <w:bookmarkStart w:id="49" w:name="OFF_cvr_HIF"/>
                          <w:bookmarkEnd w:id="46"/>
                          <w:r>
                            <w:t>Sender's CVR no</w:t>
                          </w:r>
                          <w:bookmarkEnd w:id="48"/>
                          <w:r w:rsidRPr="009224E3">
                            <w:t xml:space="preserve">.: </w:t>
                          </w:r>
                          <w:bookmarkStart w:id="50" w:name="OFF_cvr"/>
                          <w:r>
                            <w:t>31119103</w:t>
                          </w:r>
                          <w:bookmarkEnd w:id="50"/>
                        </w:p>
                        <w:p w14:paraId="63632682" w14:textId="77777777" w:rsidR="00160373" w:rsidRPr="009224E3" w:rsidRDefault="00160373" w:rsidP="002171DE">
                          <w:pPr>
                            <w:pStyle w:val="Template-Date"/>
                            <w:rPr>
                              <w:vanish/>
                            </w:rPr>
                          </w:pPr>
                          <w:bookmarkStart w:id="51" w:name="LAN_Reference"/>
                          <w:bookmarkStart w:id="52" w:name="FLD_Reference_HIF"/>
                          <w:bookmarkEnd w:id="49"/>
                          <w:r>
                            <w:rPr>
                              <w:vanish/>
                            </w:rPr>
                            <w:t>Reference</w:t>
                          </w:r>
                          <w:bookmarkEnd w:id="51"/>
                          <w:r w:rsidRPr="009224E3">
                            <w:rPr>
                              <w:vanish/>
                            </w:rPr>
                            <w:t xml:space="preserve">: </w:t>
                          </w:r>
                          <w:bookmarkStart w:id="53" w:name="FLD_Reference"/>
                          <w:bookmarkEnd w:id="53"/>
                        </w:p>
                        <w:bookmarkEnd w:id="52"/>
                        <w:p w14:paraId="6DC9460E" w14:textId="77777777" w:rsidR="00620D0B" w:rsidRDefault="00620D0B" w:rsidP="00620D0B">
                          <w:pPr>
                            <w:pStyle w:val="Template-kolofonstreg"/>
                          </w:pPr>
                          <w:r>
                            <w:rPr>
                              <w:noProof/>
                            </w:rPr>
                            <w:drawing>
                              <wp:inline distT="0" distB="0" distL="0" distR="0" wp14:anchorId="5B97FDBA" wp14:editId="70EDA4CE">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D917873" w14:textId="119ED428" w:rsidR="00160373" w:rsidRDefault="00160373" w:rsidP="002171DE">
                          <w:pPr>
                            <w:pStyle w:val="Template-Date"/>
                          </w:pPr>
                          <w:bookmarkStart w:id="54" w:name="LAN_Page"/>
                          <w:r>
                            <w:t>Page</w:t>
                          </w:r>
                          <w:bookmarkEnd w:id="54"/>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52E2">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C1F9B">
                            <w:t>2</w:t>
                          </w:r>
                          <w:r w:rsidR="00D67B21" w:rsidRPr="00D16593">
                            <w:fldChar w:fldCharType="end"/>
                          </w:r>
                        </w:p>
                        <w:p w14:paraId="6EDE7664" w14:textId="77777777" w:rsidR="005E66C3" w:rsidRPr="00641B24" w:rsidRDefault="005E66C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B239" id="Text Box 4" o:spid="_x0000_s1031" type="#_x0000_t202" style="position:absolute;margin-left:467.7pt;margin-top:303.7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" filled="f" stroked="f">
              <v:textbox inset="0,0,0,0">
                <w:txbxContent>
                  <w:p w14:paraId="44C63BBC" w14:textId="77777777" w:rsidR="00093871" w:rsidRDefault="00093871" w:rsidP="007A6435">
                    <w:pPr>
                      <w:pStyle w:val="Template-NavnMellemnavn"/>
                    </w:pPr>
                    <w:bookmarkStart w:id="55" w:name="USR_Name"/>
                    <w:bookmarkStart w:id="56" w:name="USR_Name_HIF"/>
                    <w:r>
                      <w:t>Minutes-keeper</w:t>
                    </w:r>
                  </w:p>
                  <w:p w14:paraId="7DCDDAC1" w14:textId="250A1EFC" w:rsidR="00160373" w:rsidRPr="009224E3" w:rsidRDefault="00835D85" w:rsidP="007A6435">
                    <w:pPr>
                      <w:pStyle w:val="Template-NavnMellemnavn"/>
                    </w:pPr>
                    <w:r>
                      <w:t>Tina Bach Aaen</w:t>
                    </w:r>
                    <w:bookmarkEnd w:id="55"/>
                  </w:p>
                  <w:p w14:paraId="5D4E1E77" w14:textId="0FA0C3D0" w:rsidR="00160373" w:rsidRPr="009224E3" w:rsidRDefault="00160373" w:rsidP="003F33BA">
                    <w:pPr>
                      <w:pStyle w:val="Template-Brugerinfo"/>
                    </w:pPr>
                    <w:bookmarkStart w:id="57" w:name="USR_Title"/>
                    <w:r>
                      <w:t>C</w:t>
                    </w:r>
                    <w:r w:rsidR="00271378">
                      <w:t>oordinating Occupational Health and Safety Manager</w:t>
                    </w:r>
                    <w:bookmarkStart w:id="58" w:name="USR_Title_HIF"/>
                    <w:bookmarkEnd w:id="56"/>
                    <w:bookmarkEnd w:id="57"/>
                  </w:p>
                  <w:p w14:paraId="18F39AEB" w14:textId="77777777" w:rsidR="00160373" w:rsidRDefault="00160373" w:rsidP="003F33BA">
                    <w:pPr>
                      <w:pStyle w:val="Template"/>
                    </w:pPr>
                  </w:p>
                  <w:p w14:paraId="548ADB1F" w14:textId="76FC13B9" w:rsidR="00160373" w:rsidRDefault="00160373" w:rsidP="004B63C7">
                    <w:pPr>
                      <w:pStyle w:val="Template"/>
                    </w:pPr>
                    <w:bookmarkStart w:id="59" w:name="LAN_Date"/>
                    <w:bookmarkEnd w:id="58"/>
                    <w:r>
                      <w:t>Date</w:t>
                    </w:r>
                    <w:bookmarkEnd w:id="59"/>
                    <w:r>
                      <w:t xml:space="preserve">: </w:t>
                    </w:r>
                    <w:bookmarkStart w:id="60" w:name="Date_DateCustomA"/>
                    <w:r w:rsidR="00271378">
                      <w:t>1</w:t>
                    </w:r>
                    <w:r>
                      <w:t xml:space="preserve">5 </w:t>
                    </w:r>
                    <w:r w:rsidR="00271378">
                      <w:t>March</w:t>
                    </w:r>
                    <w:r>
                      <w:t xml:space="preserve"> 2024</w:t>
                    </w:r>
                    <w:bookmarkEnd w:id="60"/>
                  </w:p>
                  <w:p w14:paraId="6E05257A" w14:textId="77777777" w:rsidR="00620D0B" w:rsidRDefault="00620D0B" w:rsidP="00620D0B">
                    <w:pPr>
                      <w:pStyle w:val="Template-kolofonstreg"/>
                    </w:pPr>
                    <w:r>
                      <w:rPr>
                        <w:noProof/>
                      </w:rPr>
                      <w:drawing>
                        <wp:inline distT="0" distB="0" distL="0" distR="0" wp14:anchorId="2245A469" wp14:editId="64C102DE">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2994358C" w14:textId="77777777" w:rsidR="00160373" w:rsidRPr="00D456C3" w:rsidRDefault="00160373" w:rsidP="002171DE">
                    <w:pPr>
                      <w:pStyle w:val="Template-Date"/>
                      <w:rPr>
                        <w:vanish/>
                      </w:rPr>
                    </w:pPr>
                    <w:bookmarkStart w:id="61" w:name="LAN_JournalNr"/>
                    <w:bookmarkStart w:id="62" w:name="FLD_JournalNr_HIF"/>
                    <w:r>
                      <w:rPr>
                        <w:vanish/>
                      </w:rPr>
                      <w:t>Journal no</w:t>
                    </w:r>
                    <w:bookmarkEnd w:id="61"/>
                    <w:r w:rsidRPr="00D456C3">
                      <w:rPr>
                        <w:vanish/>
                      </w:rPr>
                      <w:t xml:space="preserve">.: </w:t>
                    </w:r>
                    <w:bookmarkStart w:id="63" w:name="FLD_JournalNr"/>
                    <w:bookmarkEnd w:id="63"/>
                  </w:p>
                  <w:p w14:paraId="35D70703" w14:textId="77777777" w:rsidR="00160373" w:rsidRPr="009224E3" w:rsidRDefault="00160373" w:rsidP="002171DE">
                    <w:pPr>
                      <w:pStyle w:val="Template-Date"/>
                      <w:rPr>
                        <w:vanish/>
                      </w:rPr>
                    </w:pPr>
                    <w:bookmarkStart w:id="64" w:name="LAN_AarskortNr"/>
                    <w:bookmarkStart w:id="65" w:name="FLD_AarskortNr_HIF"/>
                    <w:bookmarkEnd w:id="62"/>
                    <w:r>
                      <w:rPr>
                        <w:vanish/>
                      </w:rPr>
                      <w:t>Student reg. no</w:t>
                    </w:r>
                    <w:bookmarkEnd w:id="64"/>
                    <w:r w:rsidRPr="009224E3">
                      <w:rPr>
                        <w:vanish/>
                      </w:rPr>
                      <w:t xml:space="preserve">.: </w:t>
                    </w:r>
                    <w:bookmarkStart w:id="66" w:name="FLD_AarskortNr"/>
                    <w:bookmarkEnd w:id="66"/>
                  </w:p>
                  <w:p w14:paraId="1534DF0D" w14:textId="77777777" w:rsidR="00160373" w:rsidRPr="009224E3" w:rsidRDefault="00160373" w:rsidP="002171DE">
                    <w:pPr>
                      <w:pStyle w:val="Template-Date"/>
                      <w:rPr>
                        <w:vanish/>
                      </w:rPr>
                    </w:pPr>
                    <w:bookmarkStart w:id="67" w:name="LAN_CPR"/>
                    <w:bookmarkStart w:id="68" w:name="FLD_CprNr_HIF"/>
                    <w:bookmarkEnd w:id="65"/>
                    <w:r>
                      <w:rPr>
                        <w:vanish/>
                      </w:rPr>
                      <w:t>CPR no.</w:t>
                    </w:r>
                    <w:bookmarkEnd w:id="67"/>
                    <w:r w:rsidRPr="009224E3">
                      <w:rPr>
                        <w:vanish/>
                      </w:rPr>
                      <w:t xml:space="preserve">.: </w:t>
                    </w:r>
                    <w:bookmarkStart w:id="69" w:name="FLD_CprNr"/>
                    <w:bookmarkEnd w:id="69"/>
                  </w:p>
                  <w:p w14:paraId="285DAAD9" w14:textId="77777777" w:rsidR="00160373" w:rsidRPr="009224E3" w:rsidRDefault="00160373" w:rsidP="002171DE">
                    <w:pPr>
                      <w:pStyle w:val="Template-Date"/>
                      <w:rPr>
                        <w:vanish/>
                      </w:rPr>
                    </w:pPr>
                    <w:bookmarkStart w:id="70" w:name="LAN_ModtCPR"/>
                    <w:bookmarkStart w:id="71" w:name="FLD_ModtagerCvrNr_HIF"/>
                    <w:bookmarkEnd w:id="68"/>
                    <w:r>
                      <w:rPr>
                        <w:vanish/>
                      </w:rPr>
                      <w:t>Receiver's CVR no</w:t>
                    </w:r>
                    <w:bookmarkEnd w:id="70"/>
                    <w:r w:rsidRPr="009224E3">
                      <w:rPr>
                        <w:vanish/>
                      </w:rPr>
                      <w:t xml:space="preserve">.: </w:t>
                    </w:r>
                    <w:bookmarkStart w:id="72" w:name="FLD_ModtagerCvrNr"/>
                    <w:bookmarkEnd w:id="72"/>
                  </w:p>
                  <w:p w14:paraId="2C70185B" w14:textId="77777777" w:rsidR="00160373" w:rsidRPr="009224E3" w:rsidRDefault="00160373" w:rsidP="002171DE">
                    <w:pPr>
                      <w:pStyle w:val="Template-Date"/>
                    </w:pPr>
                    <w:bookmarkStart w:id="73" w:name="LAN_AfsCVR"/>
                    <w:bookmarkStart w:id="74" w:name="OFF_cvr_HIF"/>
                    <w:bookmarkEnd w:id="71"/>
                    <w:r>
                      <w:t>Sender's CVR no</w:t>
                    </w:r>
                    <w:bookmarkEnd w:id="73"/>
                    <w:r w:rsidRPr="009224E3">
                      <w:t xml:space="preserve">.: </w:t>
                    </w:r>
                    <w:bookmarkStart w:id="75" w:name="OFF_cvr"/>
                    <w:r>
                      <w:t>31119103</w:t>
                    </w:r>
                    <w:bookmarkEnd w:id="75"/>
                  </w:p>
                  <w:p w14:paraId="63632682" w14:textId="77777777" w:rsidR="00160373" w:rsidRPr="009224E3" w:rsidRDefault="00160373" w:rsidP="002171DE">
                    <w:pPr>
                      <w:pStyle w:val="Template-Date"/>
                      <w:rPr>
                        <w:vanish/>
                      </w:rPr>
                    </w:pPr>
                    <w:bookmarkStart w:id="76" w:name="LAN_Reference"/>
                    <w:bookmarkStart w:id="77" w:name="FLD_Reference_HIF"/>
                    <w:bookmarkEnd w:id="74"/>
                    <w:r>
                      <w:rPr>
                        <w:vanish/>
                      </w:rPr>
                      <w:t>Reference</w:t>
                    </w:r>
                    <w:bookmarkEnd w:id="76"/>
                    <w:r w:rsidRPr="009224E3">
                      <w:rPr>
                        <w:vanish/>
                      </w:rPr>
                      <w:t xml:space="preserve">: </w:t>
                    </w:r>
                    <w:bookmarkStart w:id="78" w:name="FLD_Reference"/>
                    <w:bookmarkEnd w:id="78"/>
                  </w:p>
                  <w:bookmarkEnd w:id="77"/>
                  <w:p w14:paraId="6DC9460E" w14:textId="77777777" w:rsidR="00620D0B" w:rsidRDefault="00620D0B" w:rsidP="00620D0B">
                    <w:pPr>
                      <w:pStyle w:val="Template-kolofonstreg"/>
                    </w:pPr>
                    <w:r>
                      <w:rPr>
                        <w:noProof/>
                      </w:rPr>
                      <w:drawing>
                        <wp:inline distT="0" distB="0" distL="0" distR="0" wp14:anchorId="5B97FDBA" wp14:editId="70EDA4CE">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D917873" w14:textId="119ED428" w:rsidR="00160373" w:rsidRDefault="00160373" w:rsidP="002171DE">
                    <w:pPr>
                      <w:pStyle w:val="Template-Date"/>
                    </w:pPr>
                    <w:bookmarkStart w:id="79" w:name="LAN_Page"/>
                    <w:r>
                      <w:t>Page</w:t>
                    </w:r>
                    <w:bookmarkEnd w:id="79"/>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52E2">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C1F9B">
                      <w:t>2</w:t>
                    </w:r>
                    <w:r w:rsidR="00D67B21" w:rsidRPr="00D16593">
                      <w:fldChar w:fldCharType="end"/>
                    </w:r>
                  </w:p>
                  <w:p w14:paraId="6EDE7664" w14:textId="77777777" w:rsidR="005E66C3" w:rsidRPr="00641B24" w:rsidRDefault="005E66C3" w:rsidP="002171DE">
                    <w:pPr>
                      <w:pStyle w:val="Template-Date"/>
                      <w:rPr>
                        <w:rFonts w:ascii="Verdana" w:hAnsi="Verdana"/>
                        <w:noProof w:val="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0768DA"/>
    <w:multiLevelType w:val="hybridMultilevel"/>
    <w:tmpl w:val="99D877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3"/>
  </w:num>
  <w:num w:numId="2" w16cid:durableId="1466388565">
    <w:abstractNumId w:val="9"/>
  </w:num>
  <w:num w:numId="3" w16cid:durableId="1146776149">
    <w:abstractNumId w:val="12"/>
  </w:num>
  <w:num w:numId="4" w16cid:durableId="826554393">
    <w:abstractNumId w:val="10"/>
  </w:num>
  <w:num w:numId="5" w16cid:durableId="1133017375">
    <w:abstractNumId w:val="7"/>
  </w:num>
  <w:num w:numId="6" w16cid:durableId="584924715">
    <w:abstractNumId w:val="6"/>
  </w:num>
  <w:num w:numId="7" w16cid:durableId="1570921073">
    <w:abstractNumId w:val="5"/>
  </w:num>
  <w:num w:numId="8" w16cid:durableId="2134519602">
    <w:abstractNumId w:val="4"/>
  </w:num>
  <w:num w:numId="9" w16cid:durableId="1515800050">
    <w:abstractNumId w:val="11"/>
  </w:num>
  <w:num w:numId="10" w16cid:durableId="1885091826">
    <w:abstractNumId w:val="3"/>
  </w:num>
  <w:num w:numId="11" w16cid:durableId="1670449177">
    <w:abstractNumId w:val="2"/>
  </w:num>
  <w:num w:numId="12" w16cid:durableId="199513514">
    <w:abstractNumId w:val="1"/>
  </w:num>
  <w:num w:numId="13" w16cid:durableId="1945068804">
    <w:abstractNumId w:val="0"/>
  </w:num>
  <w:num w:numId="14" w16cid:durableId="1416896499">
    <w:abstractNumId w:val="14"/>
  </w:num>
  <w:num w:numId="15" w16cid:durableId="1143959197">
    <w:abstractNumId w:val="15"/>
  </w:num>
  <w:num w:numId="16" w16cid:durableId="6421979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3871"/>
    <w:rsid w:val="00094D54"/>
    <w:rsid w:val="00096068"/>
    <w:rsid w:val="000A462B"/>
    <w:rsid w:val="000A48FF"/>
    <w:rsid w:val="000B2A66"/>
    <w:rsid w:val="000D4F1A"/>
    <w:rsid w:val="000D58D1"/>
    <w:rsid w:val="000D6181"/>
    <w:rsid w:val="000D7729"/>
    <w:rsid w:val="000E1334"/>
    <w:rsid w:val="000E265D"/>
    <w:rsid w:val="000E46C3"/>
    <w:rsid w:val="00113F3B"/>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1F9B"/>
    <w:rsid w:val="001C2E9B"/>
    <w:rsid w:val="001F665E"/>
    <w:rsid w:val="00201945"/>
    <w:rsid w:val="00213BCF"/>
    <w:rsid w:val="002171DE"/>
    <w:rsid w:val="002235FB"/>
    <w:rsid w:val="00227E7F"/>
    <w:rsid w:val="002307BF"/>
    <w:rsid w:val="00235108"/>
    <w:rsid w:val="002464E0"/>
    <w:rsid w:val="00247A66"/>
    <w:rsid w:val="0025262C"/>
    <w:rsid w:val="00253944"/>
    <w:rsid w:val="0025642C"/>
    <w:rsid w:val="00261B99"/>
    <w:rsid w:val="00267D18"/>
    <w:rsid w:val="00270EFE"/>
    <w:rsid w:val="00271378"/>
    <w:rsid w:val="00284BB8"/>
    <w:rsid w:val="002B043A"/>
    <w:rsid w:val="002B6407"/>
    <w:rsid w:val="002C100C"/>
    <w:rsid w:val="002E326D"/>
    <w:rsid w:val="002F0F97"/>
    <w:rsid w:val="002F3BF9"/>
    <w:rsid w:val="002F7F91"/>
    <w:rsid w:val="003001FB"/>
    <w:rsid w:val="00303EB3"/>
    <w:rsid w:val="003122C4"/>
    <w:rsid w:val="003257C8"/>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3F5721"/>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82ACE"/>
    <w:rsid w:val="005909A7"/>
    <w:rsid w:val="00595CFB"/>
    <w:rsid w:val="005A641C"/>
    <w:rsid w:val="005B1DAA"/>
    <w:rsid w:val="005B34A3"/>
    <w:rsid w:val="005C13F3"/>
    <w:rsid w:val="005C7510"/>
    <w:rsid w:val="005D11FE"/>
    <w:rsid w:val="005D5DAA"/>
    <w:rsid w:val="005E66C3"/>
    <w:rsid w:val="005E6CB9"/>
    <w:rsid w:val="00601BB3"/>
    <w:rsid w:val="0060260C"/>
    <w:rsid w:val="006033CC"/>
    <w:rsid w:val="0060539C"/>
    <w:rsid w:val="00614E08"/>
    <w:rsid w:val="00620C41"/>
    <w:rsid w:val="00620D0B"/>
    <w:rsid w:val="00641B24"/>
    <w:rsid w:val="00643A7A"/>
    <w:rsid w:val="00650332"/>
    <w:rsid w:val="00654046"/>
    <w:rsid w:val="006561AB"/>
    <w:rsid w:val="0065762A"/>
    <w:rsid w:val="00663BC3"/>
    <w:rsid w:val="00664646"/>
    <w:rsid w:val="00666196"/>
    <w:rsid w:val="0066674A"/>
    <w:rsid w:val="006803D7"/>
    <w:rsid w:val="00683BE2"/>
    <w:rsid w:val="006872D6"/>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4F33"/>
    <w:rsid w:val="00795523"/>
    <w:rsid w:val="007955B4"/>
    <w:rsid w:val="007A6435"/>
    <w:rsid w:val="007B1EF5"/>
    <w:rsid w:val="007B3386"/>
    <w:rsid w:val="007C0864"/>
    <w:rsid w:val="007C1953"/>
    <w:rsid w:val="007C5681"/>
    <w:rsid w:val="007E270A"/>
    <w:rsid w:val="007F0B29"/>
    <w:rsid w:val="007F0DC0"/>
    <w:rsid w:val="007F28D1"/>
    <w:rsid w:val="00816191"/>
    <w:rsid w:val="00835D85"/>
    <w:rsid w:val="00845E23"/>
    <w:rsid w:val="00851407"/>
    <w:rsid w:val="00855AD5"/>
    <w:rsid w:val="00863559"/>
    <w:rsid w:val="008979A9"/>
    <w:rsid w:val="008A3BD7"/>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13A9F"/>
    <w:rsid w:val="00A24D90"/>
    <w:rsid w:val="00A256C1"/>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66367"/>
    <w:rsid w:val="00B7088E"/>
    <w:rsid w:val="00B81885"/>
    <w:rsid w:val="00B8433E"/>
    <w:rsid w:val="00B85128"/>
    <w:rsid w:val="00B862CE"/>
    <w:rsid w:val="00B86FB5"/>
    <w:rsid w:val="00B877DF"/>
    <w:rsid w:val="00B904CE"/>
    <w:rsid w:val="00B95269"/>
    <w:rsid w:val="00BA56DF"/>
    <w:rsid w:val="00BB5539"/>
    <w:rsid w:val="00BC0053"/>
    <w:rsid w:val="00BC0B40"/>
    <w:rsid w:val="00BC120C"/>
    <w:rsid w:val="00BD68D4"/>
    <w:rsid w:val="00BE2A15"/>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6F7C"/>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C2003"/>
    <w:rsid w:val="00FC39B0"/>
    <w:rsid w:val="00FD440F"/>
    <w:rsid w:val="00FD5769"/>
    <w:rsid w:val="00FE0DAB"/>
    <w:rsid w:val="00FE22D4"/>
    <w:rsid w:val="00FF2631"/>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4D2F7"/>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rPr>
      <w:lang w:val="en-GB"/>
    </w:rPr>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en-GB"/>
    </w:rPr>
  </w:style>
  <w:style w:type="character" w:styleId="Slutnotehenvisning">
    <w:name w:val="endnote reference"/>
    <w:uiPriority w:val="7"/>
    <w:semiHidden/>
    <w:rsid w:val="00907607"/>
    <w:rPr>
      <w:rFonts w:ascii="AU Passata" w:hAnsi="AU Passata"/>
      <w:color w:val="87888A"/>
      <w:sz w:val="14"/>
      <w:vertAlign w:val="superscript"/>
      <w:lang w:val="en-GB"/>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en-GB"/>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en-GB"/>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en-GB"/>
    </w:rPr>
  </w:style>
  <w:style w:type="character" w:styleId="HTML-k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tastatur">
    <w:name w:val="HTML Keyboard"/>
    <w:uiPriority w:val="99"/>
    <w:semiHidden/>
    <w:rsid w:val="005802EE"/>
    <w:rPr>
      <w:rFonts w:ascii="Courier New" w:hAnsi="Courier New" w:cs="Courier New"/>
      <w:sz w:val="20"/>
      <w:szCs w:val="20"/>
      <w:lang w:val="en-GB"/>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en-GB"/>
    </w:rPr>
  </w:style>
  <w:style w:type="character" w:styleId="HTML-skrivemaskine">
    <w:name w:val="HTML Typewriter"/>
    <w:uiPriority w:val="99"/>
    <w:semiHidden/>
    <w:rsid w:val="005802EE"/>
    <w:rPr>
      <w:rFonts w:ascii="Courier New" w:hAnsi="Courier New" w:cs="Courier New"/>
      <w:sz w:val="20"/>
      <w:szCs w:val="20"/>
      <w:lang w:val="en-GB"/>
    </w:rPr>
  </w:style>
  <w:style w:type="character" w:styleId="HTML-variabel">
    <w:name w:val="HTML Variable"/>
    <w:uiPriority w:val="99"/>
    <w:semiHidden/>
    <w:rsid w:val="005802EE"/>
    <w:rPr>
      <w:i/>
      <w:iCs/>
      <w:lang w:val="en-GB"/>
    </w:rPr>
  </w:style>
  <w:style w:type="character" w:styleId="Linjenummer">
    <w:name w:val="line number"/>
    <w:basedOn w:val="Standardskrifttypeiafsnit"/>
    <w:uiPriority w:val="99"/>
    <w:semiHidden/>
    <w:rsid w:val="005802EE"/>
    <w:rPr>
      <w:lang w:val="en-GB"/>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en-GB"/>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en-GB"/>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en-GB"/>
    </w:rPr>
  </w:style>
  <w:style w:type="character" w:styleId="Sidetal">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lang w:val="en-GB"/>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en-GB"/>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en-GB"/>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en-GB"/>
    </w:rPr>
  </w:style>
  <w:style w:type="character" w:styleId="Svaghenvisning">
    <w:name w:val="Subtle Reference"/>
    <w:basedOn w:val="Standardskrifttypeiafsnit"/>
    <w:uiPriority w:val="99"/>
    <w:semiHidden/>
    <w:qFormat/>
    <w:rsid w:val="004E3778"/>
    <w:rPr>
      <w:smallCaps/>
      <w:color w:val="auto"/>
      <w:u w:val="single"/>
      <w:lang w:val="en-GB"/>
    </w:rPr>
  </w:style>
  <w:style w:type="character" w:styleId="Kraftighenvisning">
    <w:name w:val="Intense Reference"/>
    <w:basedOn w:val="Standardskrifttypeiafsnit"/>
    <w:uiPriority w:val="99"/>
    <w:semiHidden/>
    <w:qFormat/>
    <w:rsid w:val="004E3778"/>
    <w:rPr>
      <w:b/>
      <w:bCs/>
      <w:smallCaps/>
      <w:color w:val="auto"/>
      <w:spacing w:val="5"/>
      <w:u w:val="single"/>
      <w:lang w:val="en-GB"/>
    </w:rPr>
  </w:style>
  <w:style w:type="paragraph" w:customStyle="1" w:styleId="Template-kolofonstreg">
    <w:name w:val="Template - kolofon streg"/>
    <w:basedOn w:val="Normal"/>
    <w:qFormat/>
    <w:rsid w:val="00620D0B"/>
    <w:pPr>
      <w:spacing w:after="120" w:line="270" w:lineRule="exact"/>
      <w:contextualSpacing/>
    </w:pPr>
  </w:style>
  <w:style w:type="paragraph" w:customStyle="1" w:styleId="Dokumentinfo">
    <w:name w:val="Dokument info"/>
    <w:basedOn w:val="Normal"/>
    <w:uiPriority w:val="5"/>
    <w:semiHidden/>
    <w:rsid w:val="00582ACE"/>
    <w:rPr>
      <w:b/>
    </w:rPr>
  </w:style>
  <w:style w:type="paragraph" w:styleId="Listeafsnit">
    <w:name w:val="List Paragraph"/>
    <w:basedOn w:val="Normal"/>
    <w:uiPriority w:val="99"/>
    <w:qFormat/>
    <w:rsid w:val="00582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405</Words>
  <Characters>2475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Tina Bach Aaen</dc:creator>
  <cp:lastModifiedBy>Tina Bach Aaen</cp:lastModifiedBy>
  <cp:revision>18</cp:revision>
  <cp:lastPrinted>2024-04-25T10:38:00Z</cp:lastPrinted>
  <dcterms:created xsi:type="dcterms:W3CDTF">2024-04-25T10:34:00Z</dcterms:created>
  <dcterms:modified xsi:type="dcterms:W3CDTF">2024-04-25T11:34:00Z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636467826867727981</vt:lpwstr>
  </property>
</Properties>
</file>