
<file path=[Content_Types].xml><?xml version="1.0" encoding="utf-8"?>
<Types xmlns="http://schemas.openxmlformats.org/package/2006/content-types">
  <Default Extension="bin" ContentType="image/x-wmf"/>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F6EC5" w14:textId="77777777" w:rsidR="004E03A6" w:rsidRPr="004C0A82" w:rsidRDefault="004E03A6" w:rsidP="008F47F2">
      <w:pPr>
        <w:spacing w:line="14" w:lineRule="exac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1C0EF1" w14:paraId="54C91963" w14:textId="77777777" w:rsidTr="001C0EF1">
        <w:trPr>
          <w:trHeight w:hRule="exact" w:val="2948"/>
        </w:trPr>
        <w:tc>
          <w:tcPr>
            <w:tcW w:w="7644" w:type="dxa"/>
            <w:shd w:val="clear" w:color="auto" w:fill="auto"/>
          </w:tcPr>
          <w:p w14:paraId="48C931E4" w14:textId="3C8F8A8F" w:rsidR="00410FBF" w:rsidRPr="004B51B0" w:rsidRDefault="00277E24" w:rsidP="00410FBF">
            <w:pPr>
              <w:rPr>
                <w:b/>
                <w:szCs w:val="21"/>
              </w:rPr>
            </w:pPr>
            <w:bookmarkStart w:id="0" w:name="LAN_MeetingDate"/>
            <w:r w:rsidRPr="00410FBF">
              <w:rPr>
                <w:b/>
              </w:rPr>
              <w:t>Mødedato</w:t>
            </w:r>
            <w:bookmarkEnd w:id="0"/>
            <w:r w:rsidRPr="00410FBF">
              <w:rPr>
                <w:b/>
              </w:rPr>
              <w:t>:</w:t>
            </w:r>
            <w:r w:rsidR="00410FBF" w:rsidRPr="004B51B0">
              <w:rPr>
                <w:b/>
                <w:szCs w:val="21"/>
              </w:rPr>
              <w:t xml:space="preserve"> </w:t>
            </w:r>
            <w:r w:rsidR="007B6F50">
              <w:rPr>
                <w:szCs w:val="21"/>
              </w:rPr>
              <w:t>15</w:t>
            </w:r>
            <w:r w:rsidR="009A35A6">
              <w:rPr>
                <w:szCs w:val="21"/>
              </w:rPr>
              <w:t>.</w:t>
            </w:r>
            <w:r w:rsidR="00410FBF" w:rsidRPr="004B51B0">
              <w:rPr>
                <w:szCs w:val="21"/>
              </w:rPr>
              <w:t xml:space="preserve"> </w:t>
            </w:r>
            <w:r w:rsidR="007B6F50">
              <w:rPr>
                <w:szCs w:val="21"/>
              </w:rPr>
              <w:t>marts</w:t>
            </w:r>
            <w:r w:rsidR="007D4943">
              <w:rPr>
                <w:szCs w:val="21"/>
              </w:rPr>
              <w:t xml:space="preserve"> 202</w:t>
            </w:r>
            <w:r w:rsidR="007B6F50">
              <w:rPr>
                <w:szCs w:val="21"/>
              </w:rPr>
              <w:t>4</w:t>
            </w:r>
            <w:r w:rsidR="00E8296A">
              <w:rPr>
                <w:szCs w:val="21"/>
              </w:rPr>
              <w:t xml:space="preserve"> </w:t>
            </w:r>
            <w:r w:rsidR="00410FBF" w:rsidRPr="004B51B0">
              <w:rPr>
                <w:szCs w:val="21"/>
              </w:rPr>
              <w:t>kl.</w:t>
            </w:r>
            <w:r w:rsidR="00F13C4F">
              <w:rPr>
                <w:szCs w:val="21"/>
              </w:rPr>
              <w:t xml:space="preserve"> </w:t>
            </w:r>
            <w:r w:rsidR="007B6F50">
              <w:rPr>
                <w:szCs w:val="21"/>
              </w:rPr>
              <w:t>12</w:t>
            </w:r>
            <w:r w:rsidR="001639D9">
              <w:rPr>
                <w:szCs w:val="21"/>
              </w:rPr>
              <w:t>.</w:t>
            </w:r>
            <w:r w:rsidR="007B6F50">
              <w:rPr>
                <w:szCs w:val="21"/>
              </w:rPr>
              <w:t>15</w:t>
            </w:r>
            <w:r w:rsidR="00762410">
              <w:rPr>
                <w:szCs w:val="21"/>
              </w:rPr>
              <w:t>-</w:t>
            </w:r>
            <w:r w:rsidR="009A35A6">
              <w:rPr>
                <w:szCs w:val="21"/>
              </w:rPr>
              <w:t>1</w:t>
            </w:r>
            <w:r w:rsidR="007B6F50">
              <w:rPr>
                <w:szCs w:val="21"/>
              </w:rPr>
              <w:t>3</w:t>
            </w:r>
            <w:r w:rsidR="00410FBF" w:rsidRPr="004B51B0">
              <w:rPr>
                <w:szCs w:val="21"/>
              </w:rPr>
              <w:t>.</w:t>
            </w:r>
            <w:r w:rsidR="007B6F50">
              <w:rPr>
                <w:szCs w:val="21"/>
              </w:rPr>
              <w:t>45</w:t>
            </w:r>
          </w:p>
          <w:p w14:paraId="698BC5C0" w14:textId="06D46EF4" w:rsidR="00410FBF" w:rsidRPr="004B51B0" w:rsidRDefault="00410FBF" w:rsidP="00410FBF">
            <w:pPr>
              <w:rPr>
                <w:b/>
                <w:szCs w:val="21"/>
              </w:rPr>
            </w:pPr>
            <w:r w:rsidRPr="004B51B0">
              <w:rPr>
                <w:b/>
                <w:szCs w:val="21"/>
              </w:rPr>
              <w:t xml:space="preserve">Mødested: </w:t>
            </w:r>
            <w:r w:rsidR="00E57D6D">
              <w:rPr>
                <w:szCs w:val="21"/>
              </w:rPr>
              <w:t xml:space="preserve">Lokale </w:t>
            </w:r>
            <w:r w:rsidR="007B6F50">
              <w:rPr>
                <w:szCs w:val="21"/>
              </w:rPr>
              <w:t>J115</w:t>
            </w:r>
            <w:r w:rsidR="00326C02">
              <w:rPr>
                <w:szCs w:val="21"/>
              </w:rPr>
              <w:t>-1</w:t>
            </w:r>
            <w:r w:rsidR="007B6F50">
              <w:rPr>
                <w:szCs w:val="21"/>
              </w:rPr>
              <w:t>3</w:t>
            </w:r>
            <w:r w:rsidR="00326C02">
              <w:rPr>
                <w:szCs w:val="21"/>
              </w:rPr>
              <w:t>5</w:t>
            </w:r>
            <w:r w:rsidR="009A35A6">
              <w:rPr>
                <w:szCs w:val="21"/>
              </w:rPr>
              <w:t xml:space="preserve">, </w:t>
            </w:r>
            <w:r w:rsidR="009D7FCD">
              <w:rPr>
                <w:szCs w:val="21"/>
              </w:rPr>
              <w:t xml:space="preserve">Indgang </w:t>
            </w:r>
            <w:r w:rsidR="00326C02">
              <w:rPr>
                <w:szCs w:val="21"/>
              </w:rPr>
              <w:t>G</w:t>
            </w:r>
            <w:r w:rsidR="009D7FCD">
              <w:rPr>
                <w:szCs w:val="21"/>
              </w:rPr>
              <w:t xml:space="preserve">, Palle Juul-Jensens Boulevard </w:t>
            </w:r>
            <w:r w:rsidR="008D29E0">
              <w:rPr>
                <w:szCs w:val="21"/>
              </w:rPr>
              <w:t>99</w:t>
            </w:r>
            <w:r w:rsidR="00DA7983" w:rsidRPr="00DA7983">
              <w:rPr>
                <w:szCs w:val="21"/>
              </w:rPr>
              <w:t xml:space="preserve">, </w:t>
            </w:r>
            <w:r w:rsidR="00B729B8">
              <w:rPr>
                <w:szCs w:val="21"/>
              </w:rPr>
              <w:t>8200 Århus N</w:t>
            </w:r>
          </w:p>
          <w:p w14:paraId="322E535B" w14:textId="77777777" w:rsidR="00410FBF" w:rsidRPr="004B51B0" w:rsidRDefault="00410FBF" w:rsidP="00410FBF">
            <w:pPr>
              <w:rPr>
                <w:b/>
                <w:szCs w:val="21"/>
              </w:rPr>
            </w:pPr>
            <w:r w:rsidRPr="004B51B0">
              <w:rPr>
                <w:b/>
                <w:szCs w:val="21"/>
              </w:rPr>
              <w:t xml:space="preserve">Mødeemne: </w:t>
            </w:r>
            <w:r w:rsidRPr="004B51B0">
              <w:rPr>
                <w:szCs w:val="21"/>
              </w:rPr>
              <w:t>Møde i LAMU</w:t>
            </w:r>
            <w:r w:rsidRPr="004B51B0">
              <w:rPr>
                <w:b/>
                <w:szCs w:val="21"/>
              </w:rPr>
              <w:t xml:space="preserve"> </w:t>
            </w:r>
          </w:p>
          <w:p w14:paraId="3640A685" w14:textId="77777777" w:rsidR="001C0EF1" w:rsidRDefault="001C0EF1" w:rsidP="001C0EF1">
            <w:pPr>
              <w:pStyle w:val="Dokumentinfo"/>
            </w:pPr>
          </w:p>
          <w:p w14:paraId="69411BB3" w14:textId="77777777" w:rsidR="001C0EF1" w:rsidRDefault="001C0EF1" w:rsidP="001C0EF1">
            <w:pPr>
              <w:pStyle w:val="Dokumentinfo"/>
            </w:pPr>
          </w:p>
          <w:p w14:paraId="01D084A3" w14:textId="20175D33" w:rsidR="00410FBF" w:rsidRDefault="00277E24" w:rsidP="00410FBF">
            <w:pPr>
              <w:rPr>
                <w:szCs w:val="21"/>
              </w:rPr>
            </w:pPr>
            <w:bookmarkStart w:id="1" w:name="LAN_Attendees"/>
            <w:r>
              <w:t>Deltagere</w:t>
            </w:r>
            <w:bookmarkEnd w:id="1"/>
            <w:r>
              <w:t xml:space="preserve">: </w:t>
            </w:r>
            <w:r w:rsidR="00410FBF" w:rsidRPr="004B51B0">
              <w:rPr>
                <w:szCs w:val="21"/>
              </w:rPr>
              <w:t xml:space="preserve">Jørgen Frøkiær, </w:t>
            </w:r>
            <w:r w:rsidR="00E57D6D" w:rsidRPr="004B51B0">
              <w:rPr>
                <w:szCs w:val="21"/>
              </w:rPr>
              <w:t>Beatrice Tscherning-Olesen,</w:t>
            </w:r>
            <w:r w:rsidR="008D29E0">
              <w:rPr>
                <w:szCs w:val="21"/>
              </w:rPr>
              <w:t xml:space="preserve"> </w:t>
            </w:r>
            <w:r w:rsidR="007B6F50">
              <w:rPr>
                <w:szCs w:val="21"/>
              </w:rPr>
              <w:t xml:space="preserve">Alma </w:t>
            </w:r>
            <w:proofErr w:type="spellStart"/>
            <w:r w:rsidR="007B6F50" w:rsidRPr="004912C6">
              <w:rPr>
                <w:szCs w:val="21"/>
              </w:rPr>
              <w:t>Bečić</w:t>
            </w:r>
            <w:proofErr w:type="spellEnd"/>
            <w:r w:rsidR="007B6F50">
              <w:rPr>
                <w:szCs w:val="21"/>
              </w:rPr>
              <w:t xml:space="preserve"> Pedersen</w:t>
            </w:r>
            <w:r w:rsidR="00DD12CA">
              <w:rPr>
                <w:szCs w:val="21"/>
              </w:rPr>
              <w:t>,</w:t>
            </w:r>
            <w:r w:rsidR="009A35A6">
              <w:rPr>
                <w:szCs w:val="21"/>
              </w:rPr>
              <w:t xml:space="preserve"> </w:t>
            </w:r>
            <w:r w:rsidR="007B6F50">
              <w:rPr>
                <w:szCs w:val="21"/>
              </w:rPr>
              <w:t>Anna Bay Nielsen, Lars Henning Pedersen</w:t>
            </w:r>
            <w:r w:rsidR="00326C02">
              <w:rPr>
                <w:szCs w:val="21"/>
              </w:rPr>
              <w:t>,</w:t>
            </w:r>
            <w:r w:rsidR="001639D9">
              <w:rPr>
                <w:szCs w:val="21"/>
              </w:rPr>
              <w:t xml:space="preserve"> </w:t>
            </w:r>
            <w:r w:rsidR="00410FBF" w:rsidRPr="004B51B0">
              <w:rPr>
                <w:szCs w:val="21"/>
              </w:rPr>
              <w:t>Tina Bach Aaen</w:t>
            </w:r>
            <w:r w:rsidR="00410FBF">
              <w:rPr>
                <w:szCs w:val="21"/>
              </w:rPr>
              <w:t xml:space="preserve"> (referent)</w:t>
            </w:r>
            <w:r w:rsidR="007B6F50">
              <w:rPr>
                <w:szCs w:val="21"/>
              </w:rPr>
              <w:br/>
            </w:r>
          </w:p>
          <w:p w14:paraId="377D1631" w14:textId="2C50A888" w:rsidR="001C0EF1" w:rsidRDefault="00126FA7" w:rsidP="00E57D6D">
            <w:r>
              <w:rPr>
                <w:szCs w:val="21"/>
              </w:rPr>
              <w:t>Fraværende:</w:t>
            </w:r>
            <w:r w:rsidR="00326C02">
              <w:rPr>
                <w:szCs w:val="21"/>
              </w:rPr>
              <w:t xml:space="preserve"> </w:t>
            </w:r>
            <w:r w:rsidR="007B6F50">
              <w:rPr>
                <w:szCs w:val="21"/>
              </w:rPr>
              <w:t xml:space="preserve">Henning Grønbæk, </w:t>
            </w:r>
            <w:r w:rsidR="00326C02">
              <w:rPr>
                <w:szCs w:val="21"/>
              </w:rPr>
              <w:t>Per Højgaard Christensen,</w:t>
            </w:r>
            <w:r w:rsidR="00DD12CA">
              <w:rPr>
                <w:szCs w:val="21"/>
              </w:rPr>
              <w:t xml:space="preserve"> </w:t>
            </w:r>
            <w:r w:rsidR="00326C02">
              <w:rPr>
                <w:szCs w:val="21"/>
              </w:rPr>
              <w:t>Signe Vogel</w:t>
            </w:r>
            <w:r w:rsidR="007B6F50">
              <w:rPr>
                <w:szCs w:val="21"/>
              </w:rPr>
              <w:t xml:space="preserve">, </w:t>
            </w:r>
            <w:r w:rsidR="007B6F50">
              <w:rPr>
                <w:szCs w:val="21"/>
              </w:rPr>
              <w:t xml:space="preserve">Trine Werenberg Mikkelsen </w:t>
            </w:r>
            <w:r w:rsidR="00326C02">
              <w:rPr>
                <w:szCs w:val="21"/>
              </w:rPr>
              <w:t xml:space="preserve"> </w:t>
            </w:r>
            <w:r w:rsidR="00035E79">
              <w:rPr>
                <w:szCs w:val="21"/>
              </w:rPr>
              <w:t xml:space="preserve"> </w:t>
            </w:r>
          </w:p>
        </w:tc>
      </w:tr>
    </w:tbl>
    <w:tbl>
      <w:tblPr>
        <w:tblW w:w="7937" w:type="dxa"/>
        <w:tblLayout w:type="fixed"/>
        <w:tblCellMar>
          <w:left w:w="0" w:type="dxa"/>
          <w:right w:w="0" w:type="dxa"/>
        </w:tblCellMar>
        <w:tblLook w:val="01E0" w:firstRow="1" w:lastRow="1" w:firstColumn="1" w:lastColumn="1" w:noHBand="0" w:noVBand="0"/>
      </w:tblPr>
      <w:tblGrid>
        <w:gridCol w:w="7937"/>
      </w:tblGrid>
      <w:tr w:rsidR="00410FBF" w:rsidRPr="004B51B0" w14:paraId="4314A769" w14:textId="77777777" w:rsidTr="001C0EF1">
        <w:trPr>
          <w:trHeight w:hRule="exact" w:val="737"/>
        </w:trPr>
        <w:tc>
          <w:tcPr>
            <w:tcW w:w="7937" w:type="dxa"/>
          </w:tcPr>
          <w:p w14:paraId="41DFD5AA" w14:textId="77777777" w:rsidR="00410FBF" w:rsidRPr="004B51B0" w:rsidRDefault="00410FBF" w:rsidP="001C0EF1">
            <w:pPr>
              <w:pStyle w:val="Normal-Dokumentheading"/>
              <w:spacing w:line="240" w:lineRule="auto"/>
              <w:rPr>
                <w:szCs w:val="21"/>
              </w:rPr>
            </w:pPr>
          </w:p>
        </w:tc>
      </w:tr>
    </w:tbl>
    <w:p w14:paraId="2DAB39B5" w14:textId="75178233" w:rsidR="007B6F50" w:rsidRDefault="007B6F50" w:rsidP="00C1131E">
      <w:pPr>
        <w:pStyle w:val="Normal-Numbering"/>
        <w:numPr>
          <w:ilvl w:val="0"/>
          <w:numId w:val="19"/>
        </w:numPr>
        <w:rPr>
          <w:b/>
          <w:szCs w:val="21"/>
        </w:rPr>
      </w:pPr>
      <w:r>
        <w:rPr>
          <w:b/>
          <w:szCs w:val="21"/>
        </w:rPr>
        <w:t>Konstituering af LAMU</w:t>
      </w:r>
      <w:r>
        <w:rPr>
          <w:b/>
          <w:szCs w:val="21"/>
        </w:rPr>
        <w:br/>
      </w:r>
      <w:r w:rsidR="00701573">
        <w:rPr>
          <w:bCs/>
          <w:szCs w:val="21"/>
        </w:rPr>
        <w:t xml:space="preserve">LAMU blev konstitueret med Jørgen Frøkiær som </w:t>
      </w:r>
      <w:proofErr w:type="spellStart"/>
      <w:r w:rsidR="00701573">
        <w:rPr>
          <w:bCs/>
          <w:szCs w:val="21"/>
        </w:rPr>
        <w:t>forperson</w:t>
      </w:r>
      <w:proofErr w:type="spellEnd"/>
      <w:r w:rsidR="00701573">
        <w:rPr>
          <w:bCs/>
          <w:szCs w:val="21"/>
        </w:rPr>
        <w:t xml:space="preserve"> og Beatrice Tscherning Olesen som </w:t>
      </w:r>
      <w:proofErr w:type="spellStart"/>
      <w:r w:rsidR="00701573">
        <w:rPr>
          <w:bCs/>
          <w:szCs w:val="21"/>
        </w:rPr>
        <w:t>næstforperson</w:t>
      </w:r>
      <w:proofErr w:type="spellEnd"/>
      <w:r w:rsidR="00701573">
        <w:rPr>
          <w:bCs/>
          <w:szCs w:val="21"/>
        </w:rPr>
        <w:t xml:space="preserve"> og Tina Bach Aaen som koordinerende arbejdsmiljøleder. Sammen udgør de </w:t>
      </w:r>
      <w:proofErr w:type="spellStart"/>
      <w:r w:rsidR="00701573">
        <w:rPr>
          <w:bCs/>
          <w:szCs w:val="21"/>
        </w:rPr>
        <w:t>forpersonerne</w:t>
      </w:r>
      <w:proofErr w:type="spellEnd"/>
      <w:r w:rsidR="00701573">
        <w:rPr>
          <w:bCs/>
          <w:szCs w:val="21"/>
        </w:rPr>
        <w:t xml:space="preserve"> for LAMU.</w:t>
      </w:r>
      <w:r>
        <w:rPr>
          <w:b/>
          <w:szCs w:val="21"/>
        </w:rPr>
        <w:br/>
      </w:r>
    </w:p>
    <w:p w14:paraId="0A673A05" w14:textId="5FD947FA" w:rsidR="00C1131E" w:rsidRDefault="00C1131E" w:rsidP="00C1131E">
      <w:pPr>
        <w:pStyle w:val="Normal-Numbering"/>
        <w:numPr>
          <w:ilvl w:val="0"/>
          <w:numId w:val="19"/>
        </w:numPr>
        <w:rPr>
          <w:b/>
          <w:szCs w:val="21"/>
        </w:rPr>
      </w:pPr>
      <w:r>
        <w:rPr>
          <w:b/>
          <w:szCs w:val="21"/>
        </w:rPr>
        <w:t xml:space="preserve">Godkendelse af dagsorden </w:t>
      </w:r>
      <w:r>
        <w:rPr>
          <w:b/>
          <w:szCs w:val="21"/>
        </w:rPr>
        <w:br/>
      </w:r>
      <w:r w:rsidRPr="00C1131E">
        <w:rPr>
          <w:szCs w:val="21"/>
        </w:rPr>
        <w:t>Dagsordenen blev godkendt</w:t>
      </w:r>
      <w:r w:rsidR="007B6F50">
        <w:rPr>
          <w:szCs w:val="21"/>
        </w:rPr>
        <w:t>.</w:t>
      </w:r>
      <w:r w:rsidR="007B6F50">
        <w:rPr>
          <w:szCs w:val="21"/>
        </w:rPr>
        <w:br/>
      </w:r>
    </w:p>
    <w:p w14:paraId="3529813F" w14:textId="05EE273F" w:rsidR="00B729B8" w:rsidRPr="00DA7983" w:rsidRDefault="007B6F50" w:rsidP="00865CCA">
      <w:pPr>
        <w:pStyle w:val="Normal-Numbering"/>
        <w:numPr>
          <w:ilvl w:val="0"/>
          <w:numId w:val="19"/>
        </w:numPr>
        <w:rPr>
          <w:szCs w:val="21"/>
        </w:rPr>
      </w:pPr>
      <w:r>
        <w:rPr>
          <w:b/>
          <w:szCs w:val="21"/>
        </w:rPr>
        <w:t>Godkendelse af forretningsorden</w:t>
      </w:r>
      <w:r w:rsidR="001639D9">
        <w:rPr>
          <w:b/>
          <w:szCs w:val="21"/>
        </w:rPr>
        <w:br/>
      </w:r>
      <w:r w:rsidR="007B6BE5">
        <w:rPr>
          <w:szCs w:val="21"/>
        </w:rPr>
        <w:t xml:space="preserve">Tina </w:t>
      </w:r>
      <w:r w:rsidR="00701573">
        <w:rPr>
          <w:szCs w:val="21"/>
        </w:rPr>
        <w:t xml:space="preserve">gennemgik </w:t>
      </w:r>
      <w:r w:rsidR="007B6BE5">
        <w:rPr>
          <w:szCs w:val="21"/>
        </w:rPr>
        <w:t>rettelser i</w:t>
      </w:r>
      <w:r w:rsidR="00701573">
        <w:rPr>
          <w:szCs w:val="21"/>
        </w:rPr>
        <w:t xml:space="preserve"> forhold til tidligere forretningsorden. F</w:t>
      </w:r>
      <w:r w:rsidR="007B6BE5">
        <w:rPr>
          <w:szCs w:val="21"/>
        </w:rPr>
        <w:t>orretningsorden</w:t>
      </w:r>
      <w:r w:rsidR="00701573">
        <w:rPr>
          <w:szCs w:val="21"/>
        </w:rPr>
        <w:t xml:space="preserve"> inklusive rettelser</w:t>
      </w:r>
      <w:r w:rsidR="007B6BE5">
        <w:rPr>
          <w:szCs w:val="21"/>
        </w:rPr>
        <w:t xml:space="preserve"> blev godk</w:t>
      </w:r>
      <w:r w:rsidR="00701573">
        <w:rPr>
          <w:szCs w:val="21"/>
        </w:rPr>
        <w:t>endt.</w:t>
      </w:r>
    </w:p>
    <w:p w14:paraId="61F13DAA" w14:textId="426A8EFF" w:rsidR="00E57D6D" w:rsidRPr="00E57D6D" w:rsidRDefault="00E57D6D" w:rsidP="00DD12CA">
      <w:pPr>
        <w:pStyle w:val="Normal-Numbering"/>
        <w:numPr>
          <w:ilvl w:val="0"/>
          <w:numId w:val="0"/>
        </w:numPr>
        <w:ind w:left="397"/>
        <w:rPr>
          <w:b/>
          <w:szCs w:val="21"/>
        </w:rPr>
      </w:pPr>
    </w:p>
    <w:p w14:paraId="26C7541A" w14:textId="2B44C4A8" w:rsidR="00942CD3" w:rsidRPr="00701573" w:rsidRDefault="007B6F50" w:rsidP="007B6F50">
      <w:pPr>
        <w:pStyle w:val="Normal-Numbering"/>
        <w:numPr>
          <w:ilvl w:val="0"/>
          <w:numId w:val="19"/>
        </w:numPr>
        <w:rPr>
          <w:b/>
          <w:szCs w:val="21"/>
        </w:rPr>
      </w:pPr>
      <w:r>
        <w:rPr>
          <w:b/>
          <w:szCs w:val="21"/>
        </w:rPr>
        <w:t>Opfølgning</w:t>
      </w:r>
      <w:r w:rsidR="00326C02">
        <w:rPr>
          <w:b/>
          <w:szCs w:val="21"/>
        </w:rPr>
        <w:t xml:space="preserve"> på v</w:t>
      </w:r>
      <w:r w:rsidR="00E57D6D">
        <w:rPr>
          <w:b/>
          <w:szCs w:val="21"/>
        </w:rPr>
        <w:t>alg</w:t>
      </w:r>
      <w:r w:rsidR="00E57D6D" w:rsidRPr="00E57D6D">
        <w:rPr>
          <w:b/>
          <w:szCs w:val="21"/>
        </w:rPr>
        <w:t xml:space="preserve"> til</w:t>
      </w:r>
      <w:r w:rsidR="00865CCA" w:rsidRPr="00E57D6D">
        <w:rPr>
          <w:b/>
          <w:szCs w:val="21"/>
        </w:rPr>
        <w:t xml:space="preserve"> arbejdsmiljøorganisationen</w:t>
      </w:r>
      <w:r w:rsidR="004C41B9" w:rsidRPr="00E57D6D">
        <w:rPr>
          <w:b/>
          <w:szCs w:val="21"/>
        </w:rPr>
        <w:br/>
      </w:r>
      <w:r w:rsidR="00701573">
        <w:rPr>
          <w:szCs w:val="21"/>
        </w:rPr>
        <w:t>Der har været et fantastisk valg på IKM. Vi har fået 5 nye arbejdsmiljørepræsentanter, og alle grupper har nu minimum en AMR. Vi har fået to ved, at Jørgen har bedt ledere om at opfordre nogen til at stille op. Alma og Lars har selv fundet 3 og Lars siger, at det klart har gjort det</w:t>
      </w:r>
      <w:r w:rsidR="007B6BE5">
        <w:rPr>
          <w:szCs w:val="21"/>
        </w:rPr>
        <w:t xml:space="preserve"> nemmere at ledelsen </w:t>
      </w:r>
      <w:r w:rsidR="00701573">
        <w:rPr>
          <w:szCs w:val="21"/>
        </w:rPr>
        <w:t xml:space="preserve">står </w:t>
      </w:r>
      <w:r w:rsidR="007B6BE5">
        <w:rPr>
          <w:szCs w:val="21"/>
        </w:rPr>
        <w:t>bag</w:t>
      </w:r>
      <w:r w:rsidR="00701573">
        <w:rPr>
          <w:szCs w:val="21"/>
        </w:rPr>
        <w:t xml:space="preserve"> ved opfordringen</w:t>
      </w:r>
      <w:r w:rsidR="007B6BE5">
        <w:rPr>
          <w:szCs w:val="21"/>
        </w:rPr>
        <w:t>.</w:t>
      </w:r>
      <w:r w:rsidR="00701573">
        <w:rPr>
          <w:szCs w:val="21"/>
        </w:rPr>
        <w:br/>
      </w:r>
      <w:r w:rsidR="00701573" w:rsidRPr="00701573">
        <w:rPr>
          <w:szCs w:val="21"/>
          <w:lang w:val="en-US"/>
        </w:rPr>
        <w:t xml:space="preserve">Vi </w:t>
      </w:r>
      <w:proofErr w:type="spellStart"/>
      <w:r w:rsidR="00701573" w:rsidRPr="00701573">
        <w:rPr>
          <w:szCs w:val="21"/>
          <w:lang w:val="en-US"/>
        </w:rPr>
        <w:t>har</w:t>
      </w:r>
      <w:proofErr w:type="spellEnd"/>
      <w:r w:rsidR="00701573" w:rsidRPr="00701573">
        <w:rPr>
          <w:szCs w:val="21"/>
          <w:lang w:val="en-US"/>
        </w:rPr>
        <w:t xml:space="preserve"> to roll ups </w:t>
      </w:r>
      <w:proofErr w:type="spellStart"/>
      <w:r w:rsidR="00701573" w:rsidRPr="00701573">
        <w:rPr>
          <w:szCs w:val="21"/>
          <w:lang w:val="en-US"/>
        </w:rPr>
        <w:t>fra</w:t>
      </w:r>
      <w:proofErr w:type="spellEnd"/>
      <w:r w:rsidR="00701573" w:rsidRPr="00701573">
        <w:rPr>
          <w:szCs w:val="21"/>
          <w:lang w:val="en-US"/>
        </w:rPr>
        <w:t xml:space="preserve"> A</w:t>
      </w:r>
      <w:r w:rsidR="00701573">
        <w:rPr>
          <w:szCs w:val="21"/>
          <w:lang w:val="en-US"/>
        </w:rPr>
        <w:t xml:space="preserve">nnual Research Meeting med </w:t>
      </w:r>
      <w:proofErr w:type="spellStart"/>
      <w:r w:rsidR="00701573">
        <w:rPr>
          <w:szCs w:val="21"/>
          <w:lang w:val="en-US"/>
        </w:rPr>
        <w:t>laboratorie</w:t>
      </w:r>
      <w:proofErr w:type="spellEnd"/>
      <w:r w:rsidR="00701573">
        <w:rPr>
          <w:szCs w:val="21"/>
          <w:lang w:val="en-US"/>
        </w:rPr>
        <w:t xml:space="preserve">- og </w:t>
      </w:r>
      <w:proofErr w:type="spellStart"/>
      <w:r w:rsidR="00701573">
        <w:rPr>
          <w:szCs w:val="21"/>
          <w:lang w:val="en-US"/>
        </w:rPr>
        <w:t>kontormiljøer</w:t>
      </w:r>
      <w:proofErr w:type="spellEnd"/>
      <w:r w:rsidR="00701573">
        <w:rPr>
          <w:szCs w:val="21"/>
          <w:lang w:val="en-US"/>
        </w:rPr>
        <w:t xml:space="preserve">. </w:t>
      </w:r>
      <w:r w:rsidR="00701573" w:rsidRPr="00701573">
        <w:rPr>
          <w:szCs w:val="21"/>
        </w:rPr>
        <w:t>Den ene står i grisekælderen, men r</w:t>
      </w:r>
      <w:r w:rsidR="00701573">
        <w:rPr>
          <w:szCs w:val="21"/>
        </w:rPr>
        <w:t>oll up med kontormiljøet kan lånes. LAMU ser gerne at roll ups udlånes til forskellige afdelinger i en periode.</w:t>
      </w:r>
      <w:r w:rsidR="00E57D6D" w:rsidRPr="00701573">
        <w:rPr>
          <w:szCs w:val="21"/>
        </w:rPr>
        <w:br/>
      </w:r>
    </w:p>
    <w:p w14:paraId="331D024C" w14:textId="4517D63C" w:rsidR="006F1504" w:rsidRDefault="007B6F50" w:rsidP="00E57D6D">
      <w:pPr>
        <w:pStyle w:val="Normal-Numbering"/>
        <w:numPr>
          <w:ilvl w:val="0"/>
          <w:numId w:val="19"/>
        </w:numPr>
        <w:rPr>
          <w:szCs w:val="21"/>
        </w:rPr>
      </w:pPr>
      <w:r>
        <w:rPr>
          <w:b/>
          <w:szCs w:val="21"/>
        </w:rPr>
        <w:t>Temadag 2024</w:t>
      </w:r>
      <w:r w:rsidR="008D29E0">
        <w:rPr>
          <w:b/>
          <w:szCs w:val="21"/>
        </w:rPr>
        <w:br/>
      </w:r>
      <w:r w:rsidR="00701573">
        <w:rPr>
          <w:szCs w:val="21"/>
        </w:rPr>
        <w:t xml:space="preserve">LAMU vil gerne afholde en temadag for arbejdsmiljøorganisationen i efteråret 2024. LAMU drøftede mulige emner til temadagen. Det kan være a) </w:t>
      </w:r>
      <w:r w:rsidR="007B6BE5">
        <w:rPr>
          <w:szCs w:val="21"/>
        </w:rPr>
        <w:t xml:space="preserve">introduktion til </w:t>
      </w:r>
      <w:r w:rsidR="00701573">
        <w:rPr>
          <w:szCs w:val="21"/>
        </w:rPr>
        <w:t>AMO</w:t>
      </w:r>
      <w:r w:rsidR="007B6BE5">
        <w:rPr>
          <w:szCs w:val="21"/>
        </w:rPr>
        <w:t xml:space="preserve">, </w:t>
      </w:r>
      <w:r w:rsidR="00701573">
        <w:rPr>
          <w:szCs w:val="21"/>
        </w:rPr>
        <w:t xml:space="preserve">b) værktøjer til at se på om tid og opgaver hænger sammen (der er ved at blive udarbejdet et </w:t>
      </w:r>
      <w:r w:rsidR="007B6BE5">
        <w:rPr>
          <w:szCs w:val="21"/>
        </w:rPr>
        <w:t>dialog</w:t>
      </w:r>
      <w:r w:rsidR="00701573">
        <w:rPr>
          <w:szCs w:val="21"/>
        </w:rPr>
        <w:t>værktøj)</w:t>
      </w:r>
      <w:r w:rsidR="007B6BE5">
        <w:rPr>
          <w:szCs w:val="21"/>
        </w:rPr>
        <w:t xml:space="preserve">, </w:t>
      </w:r>
      <w:r w:rsidR="00701573">
        <w:rPr>
          <w:szCs w:val="21"/>
        </w:rPr>
        <w:t xml:space="preserve">c) </w:t>
      </w:r>
      <w:r w:rsidR="007B6BE5">
        <w:rPr>
          <w:szCs w:val="21"/>
        </w:rPr>
        <w:t xml:space="preserve">forberedelse til APV, </w:t>
      </w:r>
      <w:r w:rsidR="00701573">
        <w:rPr>
          <w:szCs w:val="21"/>
        </w:rPr>
        <w:t>d) arbejdsmiljø</w:t>
      </w:r>
      <w:r w:rsidR="007B6BE5">
        <w:rPr>
          <w:szCs w:val="21"/>
        </w:rPr>
        <w:t>runderinger</w:t>
      </w:r>
      <w:r w:rsidR="00701573">
        <w:rPr>
          <w:szCs w:val="21"/>
        </w:rPr>
        <w:t>. Temadagen kan af</w:t>
      </w:r>
      <w:r w:rsidR="007B6BE5">
        <w:rPr>
          <w:szCs w:val="21"/>
        </w:rPr>
        <w:t>holdes på KEA.</w:t>
      </w:r>
      <w:r w:rsidR="00701573">
        <w:rPr>
          <w:szCs w:val="21"/>
        </w:rPr>
        <w:t xml:space="preserve"> Arbejdsgr</w:t>
      </w:r>
      <w:r w:rsidR="007B6BE5">
        <w:rPr>
          <w:szCs w:val="21"/>
        </w:rPr>
        <w:t xml:space="preserve">uppe </w:t>
      </w:r>
      <w:r w:rsidR="00701573">
        <w:rPr>
          <w:szCs w:val="21"/>
        </w:rPr>
        <w:t xml:space="preserve">består pt af </w:t>
      </w:r>
      <w:r w:rsidR="007B6BE5">
        <w:rPr>
          <w:szCs w:val="21"/>
        </w:rPr>
        <w:t>Alma</w:t>
      </w:r>
      <w:r w:rsidR="00701573">
        <w:rPr>
          <w:szCs w:val="21"/>
        </w:rPr>
        <w:t xml:space="preserve"> og</w:t>
      </w:r>
      <w:r w:rsidR="007B6BE5">
        <w:rPr>
          <w:szCs w:val="21"/>
        </w:rPr>
        <w:t xml:space="preserve"> </w:t>
      </w:r>
      <w:r w:rsidR="007B6BE5">
        <w:rPr>
          <w:szCs w:val="21"/>
        </w:rPr>
        <w:lastRenderedPageBreak/>
        <w:t>Tina</w:t>
      </w:r>
      <w:r w:rsidR="00701573">
        <w:rPr>
          <w:szCs w:val="21"/>
        </w:rPr>
        <w:t>, men de vil gerne have en eller to mere med. Tina finder en dato til temadagen.</w:t>
      </w:r>
      <w:r w:rsidR="007C6B63">
        <w:rPr>
          <w:szCs w:val="21"/>
        </w:rPr>
        <w:br/>
      </w:r>
    </w:p>
    <w:p w14:paraId="08585EF8" w14:textId="08391C27" w:rsidR="00701573" w:rsidRPr="00701573" w:rsidRDefault="007B6F50" w:rsidP="00865CCA">
      <w:pPr>
        <w:pStyle w:val="Normal-Numbering"/>
        <w:numPr>
          <w:ilvl w:val="0"/>
          <w:numId w:val="19"/>
        </w:numPr>
        <w:rPr>
          <w:b/>
          <w:szCs w:val="21"/>
        </w:rPr>
      </w:pPr>
      <w:r>
        <w:rPr>
          <w:b/>
          <w:szCs w:val="21"/>
        </w:rPr>
        <w:t>Arbejdsmiljøstrategi AUH</w:t>
      </w:r>
      <w:r>
        <w:rPr>
          <w:b/>
          <w:szCs w:val="21"/>
        </w:rPr>
        <w:br/>
      </w:r>
      <w:r w:rsidR="007B6BE5">
        <w:rPr>
          <w:bCs/>
          <w:szCs w:val="21"/>
        </w:rPr>
        <w:t>Lone Kaiser</w:t>
      </w:r>
      <w:r w:rsidR="00701573">
        <w:rPr>
          <w:bCs/>
          <w:szCs w:val="21"/>
        </w:rPr>
        <w:t xml:space="preserve">, arbejdsmiljøkoordinator på AUH fortalte om </w:t>
      </w:r>
      <w:proofErr w:type="spellStart"/>
      <w:r w:rsidR="00701573">
        <w:rPr>
          <w:bCs/>
          <w:szCs w:val="21"/>
        </w:rPr>
        <w:t>AUHs</w:t>
      </w:r>
      <w:proofErr w:type="spellEnd"/>
      <w:r w:rsidR="00701573">
        <w:rPr>
          <w:bCs/>
          <w:szCs w:val="21"/>
        </w:rPr>
        <w:t xml:space="preserve"> nye arbejdsmiljøstrategi for 2024-2027.</w:t>
      </w:r>
      <w:r w:rsidR="007B6BE5">
        <w:rPr>
          <w:bCs/>
          <w:szCs w:val="21"/>
        </w:rPr>
        <w:t xml:space="preserve"> </w:t>
      </w:r>
      <w:r w:rsidR="00701573">
        <w:rPr>
          <w:bCs/>
          <w:szCs w:val="21"/>
        </w:rPr>
        <w:t xml:space="preserve">Strategien er vedtaget af </w:t>
      </w:r>
      <w:r w:rsidR="007B6BE5">
        <w:rPr>
          <w:bCs/>
          <w:szCs w:val="21"/>
        </w:rPr>
        <w:t>hovedmedarbejderudvalg</w:t>
      </w:r>
      <w:r w:rsidR="00701573">
        <w:rPr>
          <w:bCs/>
          <w:szCs w:val="21"/>
        </w:rPr>
        <w:t>et og t</w:t>
      </w:r>
      <w:r w:rsidR="007B6BE5">
        <w:rPr>
          <w:bCs/>
          <w:szCs w:val="21"/>
        </w:rPr>
        <w:t xml:space="preserve">aler ind i AUH i transformation </w:t>
      </w:r>
      <w:r w:rsidR="00701573">
        <w:rPr>
          <w:bCs/>
          <w:szCs w:val="21"/>
        </w:rPr>
        <w:t>såsom</w:t>
      </w:r>
      <w:r w:rsidR="007B6BE5">
        <w:rPr>
          <w:bCs/>
          <w:szCs w:val="21"/>
        </w:rPr>
        <w:t xml:space="preserve"> pres fra patienter, færre personale, færre penge. </w:t>
      </w:r>
      <w:r w:rsidR="00701573">
        <w:rPr>
          <w:bCs/>
          <w:szCs w:val="21"/>
        </w:rPr>
        <w:br/>
        <w:t xml:space="preserve">Lone fortalte om, hvordan man vil arbejde med sikkerhedskulturen, psykologisk sikkerhed, bæredygtigt arbejdsliv og sundhedsmiljø. Der kan læses mere om strategien på AUH </w:t>
      </w:r>
      <w:proofErr w:type="spellStart"/>
      <w:r w:rsidR="00701573">
        <w:rPr>
          <w:bCs/>
          <w:szCs w:val="21"/>
        </w:rPr>
        <w:t>intra</w:t>
      </w:r>
      <w:proofErr w:type="spellEnd"/>
      <w:r w:rsidR="00701573">
        <w:rPr>
          <w:bCs/>
          <w:szCs w:val="21"/>
        </w:rPr>
        <w:t>, hvis man har adgang.</w:t>
      </w:r>
    </w:p>
    <w:p w14:paraId="700DC992" w14:textId="11F9C3B6" w:rsidR="007B6F50" w:rsidRDefault="00701573" w:rsidP="00701573">
      <w:pPr>
        <w:pStyle w:val="Normal-Numbering"/>
        <w:numPr>
          <w:ilvl w:val="0"/>
          <w:numId w:val="0"/>
        </w:numPr>
        <w:ind w:left="397"/>
        <w:rPr>
          <w:b/>
          <w:szCs w:val="21"/>
        </w:rPr>
      </w:pPr>
      <w:r>
        <w:rPr>
          <w:b/>
          <w:szCs w:val="21"/>
        </w:rPr>
        <w:br/>
      </w:r>
      <w:r>
        <w:rPr>
          <w:bCs/>
          <w:szCs w:val="21"/>
        </w:rPr>
        <w:t xml:space="preserve">Man vil måle på effekten af strategien ved at se på </w:t>
      </w:r>
      <w:r w:rsidR="007B6BE5">
        <w:rPr>
          <w:bCs/>
          <w:szCs w:val="21"/>
        </w:rPr>
        <w:t>øget social kapital, arbejdsulykker og sygefravær</w:t>
      </w:r>
      <w:r>
        <w:rPr>
          <w:bCs/>
          <w:szCs w:val="21"/>
        </w:rPr>
        <w:t>.</w:t>
      </w:r>
      <w:r>
        <w:rPr>
          <w:bCs/>
          <w:szCs w:val="21"/>
        </w:rPr>
        <w:br/>
      </w:r>
      <w:r>
        <w:rPr>
          <w:bCs/>
          <w:szCs w:val="21"/>
        </w:rPr>
        <w:br/>
        <w:t xml:space="preserve">LAMU fandt, at det var nogle gode emner AUH vil arbejde med. </w:t>
      </w:r>
      <w:r w:rsidR="007B6BE5">
        <w:rPr>
          <w:bCs/>
          <w:szCs w:val="21"/>
        </w:rPr>
        <w:br/>
      </w:r>
    </w:p>
    <w:p w14:paraId="7903985C" w14:textId="305E11D0" w:rsidR="007B6F50" w:rsidRDefault="007B6F50" w:rsidP="00865CCA">
      <w:pPr>
        <w:pStyle w:val="Normal-Numbering"/>
        <w:numPr>
          <w:ilvl w:val="0"/>
          <w:numId w:val="19"/>
        </w:numPr>
        <w:rPr>
          <w:b/>
          <w:szCs w:val="21"/>
        </w:rPr>
      </w:pPr>
      <w:r>
        <w:rPr>
          <w:b/>
          <w:szCs w:val="21"/>
        </w:rPr>
        <w:t>Plan for kemisk risikovurdering</w:t>
      </w:r>
      <w:r>
        <w:rPr>
          <w:b/>
          <w:szCs w:val="21"/>
        </w:rPr>
        <w:br/>
      </w:r>
      <w:r w:rsidR="00701573">
        <w:rPr>
          <w:bCs/>
          <w:szCs w:val="21"/>
        </w:rPr>
        <w:t>Der er 30-35 afdelinger på IKM, der arbejder med kemi/farlige stoffer, og de skal derfor have lavet kemiske risikovurderinger. Ca. halvdelen er up to date med risikovurderinger, mens andre afdelinger kæmper for at komme med. For nogen afdelinger er det en stor opgave, og det kan være svært at finde tid. Det er en ledelsesopgave at finde tid, og da de nye kemiske risikovurderinger har været et krav siden 1. juli 2019 (skabeloner var dog først færdigudviklede i 2021), skal vi have dem på plads. I næste uge vil lederne få en mail om at kemisk risikovurdering skal færdiggøres, og det vil også blive sagt i den udvidede lederkreds.</w:t>
      </w:r>
      <w:r w:rsidR="00701573">
        <w:rPr>
          <w:b/>
          <w:szCs w:val="21"/>
        </w:rPr>
        <w:br/>
      </w:r>
    </w:p>
    <w:p w14:paraId="6558F031" w14:textId="50DCBB24" w:rsidR="007B6F50" w:rsidRDefault="007B6F50" w:rsidP="00865CCA">
      <w:pPr>
        <w:pStyle w:val="Normal-Numbering"/>
        <w:numPr>
          <w:ilvl w:val="0"/>
          <w:numId w:val="19"/>
        </w:numPr>
        <w:rPr>
          <w:b/>
          <w:szCs w:val="21"/>
        </w:rPr>
      </w:pPr>
      <w:r>
        <w:rPr>
          <w:b/>
          <w:szCs w:val="21"/>
        </w:rPr>
        <w:t>Årshjul for LAMU</w:t>
      </w:r>
      <w:r>
        <w:rPr>
          <w:b/>
          <w:szCs w:val="21"/>
        </w:rPr>
        <w:br/>
      </w:r>
      <w:r w:rsidR="00701573">
        <w:rPr>
          <w:bCs/>
          <w:szCs w:val="21"/>
        </w:rPr>
        <w:t xml:space="preserve">Årshjulet for 2024 blev gennemgået. Forberedelse til APV 2025 blev tilføjet under mødet i september. Derefter var årshulet godkendt. </w:t>
      </w:r>
      <w:r w:rsidR="00701573">
        <w:rPr>
          <w:bCs/>
          <w:szCs w:val="21"/>
        </w:rPr>
        <w:br/>
      </w:r>
    </w:p>
    <w:p w14:paraId="32F2C5EC" w14:textId="2883ED2C" w:rsidR="00F13C4F" w:rsidRPr="00865CCA" w:rsidRDefault="001639D9" w:rsidP="00865CCA">
      <w:pPr>
        <w:pStyle w:val="Normal-Numbering"/>
        <w:numPr>
          <w:ilvl w:val="0"/>
          <w:numId w:val="19"/>
        </w:numPr>
        <w:rPr>
          <w:b/>
          <w:szCs w:val="21"/>
        </w:rPr>
      </w:pPr>
      <w:r>
        <w:rPr>
          <w:b/>
          <w:szCs w:val="21"/>
        </w:rPr>
        <w:t>K</w:t>
      </w:r>
      <w:r w:rsidR="009A35A6">
        <w:rPr>
          <w:b/>
          <w:szCs w:val="21"/>
        </w:rPr>
        <w:t>ort nyt fra arbejdsmiljøgrupperne</w:t>
      </w:r>
      <w:r w:rsidR="00F13C4F">
        <w:rPr>
          <w:szCs w:val="21"/>
        </w:rPr>
        <w:br/>
      </w:r>
      <w:r w:rsidR="009D49D7">
        <w:rPr>
          <w:szCs w:val="21"/>
        </w:rPr>
        <w:t>- Gruppe 1</w:t>
      </w:r>
      <w:r w:rsidR="00701573">
        <w:rPr>
          <w:szCs w:val="21"/>
        </w:rPr>
        <w:t>: Hele gruppen er tilmeldt temadagen den 22. april. Camilla er tilbage 1. april efter et halvt år i Kina. Der er indmeldt en faldulykke ifm. snevejret i januar som arbejdsulykke. Trine har været til ERFA-møde med IKM-bioanalytikerne, hvor hun holdt oplæg om kemisk risikovurdering. Det er hendes indtryk, at der er ret godt gang i vurderingerne, og der er bestemt fokus på det.</w:t>
      </w:r>
      <w:r w:rsidRPr="00865CCA">
        <w:rPr>
          <w:szCs w:val="21"/>
        </w:rPr>
        <w:br/>
      </w:r>
      <w:r w:rsidR="007B6F50">
        <w:rPr>
          <w:szCs w:val="21"/>
        </w:rPr>
        <w:br/>
      </w:r>
      <w:r w:rsidR="009D49D7" w:rsidRPr="00865CCA">
        <w:rPr>
          <w:szCs w:val="21"/>
        </w:rPr>
        <w:t xml:space="preserve">- </w:t>
      </w:r>
      <w:r w:rsidR="007B6F50">
        <w:rPr>
          <w:szCs w:val="21"/>
        </w:rPr>
        <w:t>Gruppe 3</w:t>
      </w:r>
      <w:r w:rsidR="00701573">
        <w:rPr>
          <w:szCs w:val="21"/>
        </w:rPr>
        <w:t>:</w:t>
      </w:r>
      <w:r w:rsidR="007B6BE5">
        <w:rPr>
          <w:szCs w:val="21"/>
        </w:rPr>
        <w:t xml:space="preserve"> Lars har fået to </w:t>
      </w:r>
      <w:r w:rsidR="00701573">
        <w:rPr>
          <w:szCs w:val="21"/>
        </w:rPr>
        <w:t xml:space="preserve">nye </w:t>
      </w:r>
      <w:r w:rsidR="007B6BE5">
        <w:rPr>
          <w:szCs w:val="21"/>
        </w:rPr>
        <w:t>AMR, ph.d.-studerende fra</w:t>
      </w:r>
      <w:r w:rsidR="00701573">
        <w:rPr>
          <w:szCs w:val="21"/>
        </w:rPr>
        <w:t xml:space="preserve"> hhv.</w:t>
      </w:r>
      <w:r w:rsidR="007B6BE5">
        <w:rPr>
          <w:szCs w:val="21"/>
        </w:rPr>
        <w:t xml:space="preserve"> Hjertesygdomme og Kvindesygdomme og Fødsler</w:t>
      </w:r>
      <w:r w:rsidR="00701573">
        <w:rPr>
          <w:szCs w:val="21"/>
        </w:rPr>
        <w:t>. Der er to AU-laboratorier og det ene har implementeret</w:t>
      </w:r>
      <w:r w:rsidR="007B6BE5">
        <w:rPr>
          <w:szCs w:val="21"/>
        </w:rPr>
        <w:t xml:space="preserve"> Kemisk risikovurderin</w:t>
      </w:r>
      <w:r w:rsidR="00701573">
        <w:rPr>
          <w:szCs w:val="21"/>
        </w:rPr>
        <w:t>g. Lars vil følge op på den anden afdeling.</w:t>
      </w:r>
      <w:r w:rsidR="007B6F50">
        <w:rPr>
          <w:szCs w:val="21"/>
        </w:rPr>
        <w:br/>
      </w:r>
      <w:r w:rsidR="007B6F50">
        <w:rPr>
          <w:szCs w:val="21"/>
        </w:rPr>
        <w:br/>
        <w:t>- Gruppe 4</w:t>
      </w:r>
      <w:r w:rsidR="007B6BE5">
        <w:rPr>
          <w:szCs w:val="21"/>
        </w:rPr>
        <w:t xml:space="preserve"> havde møde i sidste uge</w:t>
      </w:r>
      <w:r w:rsidR="00701573">
        <w:rPr>
          <w:szCs w:val="21"/>
        </w:rPr>
        <w:t>. Der er tiltrådt en</w:t>
      </w:r>
      <w:r w:rsidR="007B6BE5">
        <w:rPr>
          <w:szCs w:val="21"/>
        </w:rPr>
        <w:t xml:space="preserve"> ny </w:t>
      </w:r>
      <w:r w:rsidR="00701573">
        <w:rPr>
          <w:szCs w:val="21"/>
        </w:rPr>
        <w:t>AMR</w:t>
      </w:r>
      <w:r w:rsidR="007B6BE5">
        <w:rPr>
          <w:szCs w:val="21"/>
        </w:rPr>
        <w:t xml:space="preserve"> fra Dansk Center </w:t>
      </w:r>
      <w:r w:rsidR="007B6BE5">
        <w:rPr>
          <w:szCs w:val="21"/>
        </w:rPr>
        <w:lastRenderedPageBreak/>
        <w:t xml:space="preserve">for Mindfulness. </w:t>
      </w:r>
      <w:r w:rsidR="00701573">
        <w:rPr>
          <w:szCs w:val="21"/>
        </w:rPr>
        <w:t xml:space="preserve">Der har været et </w:t>
      </w:r>
      <w:r w:rsidR="007B6BE5">
        <w:rPr>
          <w:szCs w:val="21"/>
        </w:rPr>
        <w:t xml:space="preserve">par arbejdsulykker </w:t>
      </w:r>
      <w:r w:rsidR="00701573">
        <w:rPr>
          <w:szCs w:val="21"/>
        </w:rPr>
        <w:t xml:space="preserve">med </w:t>
      </w:r>
      <w:r w:rsidR="007B6BE5">
        <w:rPr>
          <w:szCs w:val="21"/>
        </w:rPr>
        <w:t>stik</w:t>
      </w:r>
      <w:r w:rsidR="00701573">
        <w:rPr>
          <w:szCs w:val="21"/>
        </w:rPr>
        <w:t>-</w:t>
      </w:r>
      <w:r w:rsidR="007B6BE5">
        <w:rPr>
          <w:szCs w:val="21"/>
        </w:rPr>
        <w:t xml:space="preserve"> og snit</w:t>
      </w:r>
      <w:r w:rsidR="00701573">
        <w:rPr>
          <w:szCs w:val="21"/>
        </w:rPr>
        <w:t>skade</w:t>
      </w:r>
      <w:r w:rsidR="007B6BE5">
        <w:rPr>
          <w:szCs w:val="21"/>
        </w:rPr>
        <w:t xml:space="preserve">. </w:t>
      </w:r>
      <w:r w:rsidR="00701573">
        <w:rPr>
          <w:szCs w:val="21"/>
        </w:rPr>
        <w:t>Gruppen vil det kommende år have f</w:t>
      </w:r>
      <w:r w:rsidR="007B6BE5">
        <w:rPr>
          <w:szCs w:val="21"/>
        </w:rPr>
        <w:t>okus på stressforebyggelse, da de ser ph.d.-studerende</w:t>
      </w:r>
      <w:r w:rsidR="00701573">
        <w:rPr>
          <w:szCs w:val="21"/>
        </w:rPr>
        <w:t>, som har det svært og nogle gange ender det med en sygemelding. Det vil de gerne forebygge.</w:t>
      </w:r>
      <w:r w:rsidR="007B6F50">
        <w:rPr>
          <w:szCs w:val="21"/>
        </w:rPr>
        <w:br/>
      </w:r>
      <w:r w:rsidR="007B6F50">
        <w:rPr>
          <w:szCs w:val="21"/>
        </w:rPr>
        <w:br/>
        <w:t xml:space="preserve">- Gruppe 5 </w:t>
      </w:r>
      <w:r w:rsidR="007B6BE5">
        <w:rPr>
          <w:szCs w:val="21"/>
        </w:rPr>
        <w:t>fået ny AMR</w:t>
      </w:r>
      <w:r w:rsidR="00701573">
        <w:rPr>
          <w:szCs w:val="21"/>
        </w:rPr>
        <w:t>. De</w:t>
      </w:r>
      <w:r w:rsidR="007B6BE5">
        <w:rPr>
          <w:szCs w:val="21"/>
        </w:rPr>
        <w:t xml:space="preserve"> havde møde sidste uge, </w:t>
      </w:r>
      <w:r w:rsidR="00701573">
        <w:rPr>
          <w:szCs w:val="21"/>
        </w:rPr>
        <w:t xml:space="preserve">hvor de </w:t>
      </w:r>
      <w:r w:rsidR="007B6BE5">
        <w:rPr>
          <w:szCs w:val="21"/>
        </w:rPr>
        <w:t xml:space="preserve">gennemgik det materiale </w:t>
      </w:r>
      <w:r w:rsidR="00701573">
        <w:rPr>
          <w:szCs w:val="21"/>
        </w:rPr>
        <w:t>gruppen</w:t>
      </w:r>
      <w:r w:rsidR="007B6BE5">
        <w:rPr>
          <w:szCs w:val="21"/>
        </w:rPr>
        <w:t xml:space="preserve"> har arbejdet sidste 3 år. </w:t>
      </w:r>
      <w:r w:rsidR="00701573">
        <w:rPr>
          <w:szCs w:val="21"/>
        </w:rPr>
        <w:t>Alma v</w:t>
      </w:r>
      <w:r w:rsidR="007B6BE5">
        <w:rPr>
          <w:szCs w:val="21"/>
        </w:rPr>
        <w:t xml:space="preserve">il lave årshjul for gruppen. </w:t>
      </w:r>
      <w:r w:rsidR="00701573">
        <w:rPr>
          <w:szCs w:val="21"/>
        </w:rPr>
        <w:t>Sammen vil de p</w:t>
      </w:r>
      <w:r w:rsidR="007B6BE5">
        <w:rPr>
          <w:szCs w:val="21"/>
        </w:rPr>
        <w:t>røve at finde en AMR mere.</w:t>
      </w:r>
      <w:r w:rsidR="007B6F50">
        <w:rPr>
          <w:szCs w:val="21"/>
        </w:rPr>
        <w:br/>
      </w:r>
      <w:r w:rsidR="007B6F50">
        <w:rPr>
          <w:szCs w:val="21"/>
        </w:rPr>
        <w:br/>
        <w:t xml:space="preserve">- </w:t>
      </w:r>
      <w:r w:rsidR="009D49D7" w:rsidRPr="00865CCA">
        <w:rPr>
          <w:szCs w:val="21"/>
        </w:rPr>
        <w:t xml:space="preserve">Gruppe </w:t>
      </w:r>
      <w:r w:rsidR="004C41B9" w:rsidRPr="00865CCA">
        <w:rPr>
          <w:szCs w:val="21"/>
        </w:rPr>
        <w:t>6</w:t>
      </w:r>
      <w:r w:rsidR="004D540C">
        <w:rPr>
          <w:szCs w:val="21"/>
        </w:rPr>
        <w:t>.</w:t>
      </w:r>
      <w:r w:rsidR="007B6BE5">
        <w:rPr>
          <w:szCs w:val="21"/>
        </w:rPr>
        <w:t xml:space="preserve"> </w:t>
      </w:r>
      <w:r w:rsidR="00701573">
        <w:rPr>
          <w:szCs w:val="21"/>
        </w:rPr>
        <w:t>Gruppen h</w:t>
      </w:r>
      <w:r w:rsidR="007B6BE5">
        <w:rPr>
          <w:szCs w:val="21"/>
        </w:rPr>
        <w:t>ar fået anmeldelse om to arbejds</w:t>
      </w:r>
      <w:r w:rsidR="00701573">
        <w:rPr>
          <w:szCs w:val="21"/>
        </w:rPr>
        <w:t>ulykker.</w:t>
      </w:r>
      <w:r w:rsidR="004D540C">
        <w:rPr>
          <w:szCs w:val="21"/>
        </w:rPr>
        <w:br/>
      </w:r>
    </w:p>
    <w:p w14:paraId="5BE9D50C" w14:textId="77777777" w:rsidR="00E57D6D" w:rsidRPr="00E57D6D" w:rsidRDefault="00C1131E" w:rsidP="00C1131E">
      <w:pPr>
        <w:pStyle w:val="Normal-Numbering"/>
        <w:numPr>
          <w:ilvl w:val="0"/>
          <w:numId w:val="19"/>
        </w:numPr>
        <w:rPr>
          <w:rFonts w:asciiTheme="minorHAnsi" w:hAnsiTheme="minorHAnsi"/>
          <w:b/>
          <w:sz w:val="24"/>
          <w:szCs w:val="24"/>
        </w:rPr>
      </w:pPr>
      <w:r>
        <w:rPr>
          <w:b/>
          <w:szCs w:val="21"/>
        </w:rPr>
        <w:t xml:space="preserve">Evt. </w:t>
      </w:r>
    </w:p>
    <w:p w14:paraId="24949EA1" w14:textId="4D7C22C9" w:rsidR="007B6F50" w:rsidRPr="007B6F50" w:rsidRDefault="007B6F50" w:rsidP="00E57D6D">
      <w:pPr>
        <w:pStyle w:val="Normal-Numbering"/>
        <w:numPr>
          <w:ilvl w:val="0"/>
          <w:numId w:val="26"/>
        </w:numPr>
        <w:rPr>
          <w:rFonts w:asciiTheme="minorHAnsi" w:hAnsiTheme="minorHAnsi"/>
          <w:b/>
          <w:sz w:val="24"/>
          <w:szCs w:val="24"/>
        </w:rPr>
      </w:pPr>
      <w:r>
        <w:rPr>
          <w:szCs w:val="21"/>
        </w:rPr>
        <w:t xml:space="preserve">Hjemmeside: </w:t>
      </w:r>
      <w:r w:rsidR="004D540C">
        <w:rPr>
          <w:szCs w:val="21"/>
        </w:rPr>
        <w:t xml:space="preserve">Tina orienterede om at </w:t>
      </w:r>
      <w:r w:rsidR="00701573">
        <w:rPr>
          <w:szCs w:val="21"/>
        </w:rPr>
        <w:t xml:space="preserve">vi har fået en engelsk </w:t>
      </w:r>
      <w:proofErr w:type="spellStart"/>
      <w:r w:rsidR="00701573">
        <w:rPr>
          <w:szCs w:val="21"/>
        </w:rPr>
        <w:t>amo</w:t>
      </w:r>
      <w:proofErr w:type="spellEnd"/>
      <w:r w:rsidR="00701573">
        <w:rPr>
          <w:szCs w:val="21"/>
        </w:rPr>
        <w:t xml:space="preserve">-hjemmeside, som vil blive udbygget yderligere </w:t>
      </w:r>
      <w:hyperlink r:id="rId8" w:history="1">
        <w:proofErr w:type="spellStart"/>
        <w:r w:rsidR="00701573">
          <w:rPr>
            <w:rStyle w:val="Hyperlink"/>
          </w:rPr>
          <w:t>Occupational</w:t>
        </w:r>
        <w:proofErr w:type="spellEnd"/>
        <w:r w:rsidR="00701573">
          <w:rPr>
            <w:rStyle w:val="Hyperlink"/>
          </w:rPr>
          <w:t xml:space="preserve"> Health and Safety (au.dk)</w:t>
        </w:r>
      </w:hyperlink>
      <w:r>
        <w:rPr>
          <w:szCs w:val="21"/>
        </w:rPr>
        <w:br/>
      </w:r>
    </w:p>
    <w:p w14:paraId="7EC87106" w14:textId="5C0F3824" w:rsidR="001F3FE2" w:rsidRPr="00701573" w:rsidRDefault="007B6F50" w:rsidP="00E57D6D">
      <w:pPr>
        <w:pStyle w:val="Normal-Numbering"/>
        <w:numPr>
          <w:ilvl w:val="0"/>
          <w:numId w:val="26"/>
        </w:numPr>
        <w:rPr>
          <w:szCs w:val="21"/>
        </w:rPr>
      </w:pPr>
      <w:r>
        <w:rPr>
          <w:szCs w:val="21"/>
        </w:rPr>
        <w:t>Stinkskabe:</w:t>
      </w:r>
      <w:r w:rsidR="00701573">
        <w:rPr>
          <w:szCs w:val="21"/>
        </w:rPr>
        <w:t xml:space="preserve"> Den danske norm om kontrol af stinkskabe er udfaset, og man skal fremoverfølge de europæiske normkrav. De er mere detaljerede og på fakultetet man ved at finde ud af hvad der skal til for at opfylde kravene. Vi har kontakt til AUH for at høre, om de opfylder de europæiske normkrav.</w:t>
      </w:r>
      <w:r w:rsidR="001F3FE2">
        <w:rPr>
          <w:szCs w:val="21"/>
        </w:rPr>
        <w:br/>
      </w:r>
    </w:p>
    <w:p w14:paraId="3FF500B6" w14:textId="4A28FFA4" w:rsidR="00701573" w:rsidRPr="00701573" w:rsidRDefault="00701573" w:rsidP="00E57D6D">
      <w:pPr>
        <w:pStyle w:val="Normal-Numbering"/>
        <w:numPr>
          <w:ilvl w:val="0"/>
          <w:numId w:val="26"/>
        </w:numPr>
        <w:rPr>
          <w:szCs w:val="21"/>
        </w:rPr>
      </w:pPr>
      <w:r>
        <w:rPr>
          <w:szCs w:val="21"/>
        </w:rPr>
        <w:t>FAMU afholder den 12. september en workshop om brugen af nu</w:t>
      </w:r>
      <w:r w:rsidRPr="00701573">
        <w:rPr>
          <w:szCs w:val="21"/>
        </w:rPr>
        <w:t>dging i kommunikation</w:t>
      </w:r>
      <w:r>
        <w:rPr>
          <w:szCs w:val="21"/>
        </w:rPr>
        <w:t>. Der vil blive nogle pladser til hvert institut. Der vil komme mere information, når planlægningen er nået længere.</w:t>
      </w:r>
    </w:p>
    <w:sectPr w:rsidR="00701573" w:rsidRPr="00701573" w:rsidSect="00961BC5">
      <w:headerReference w:type="default" r:id="rId9"/>
      <w:headerReference w:type="first" r:id="rId10"/>
      <w:footerReference w:type="first" r:id="rId11"/>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8CA02" w14:textId="77777777" w:rsidR="0005145F" w:rsidRDefault="0005145F">
      <w:r>
        <w:separator/>
      </w:r>
    </w:p>
  </w:endnote>
  <w:endnote w:type="continuationSeparator" w:id="0">
    <w:p w14:paraId="1AF8DEA0" w14:textId="77777777" w:rsidR="0005145F" w:rsidRDefault="00051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embedRegular r:id="rId1" w:fontKey="{A8C6BF2F-35D3-4287-8E25-0EF7280963EB}"/>
    <w:embedBold r:id="rId2" w:fontKey="{E5E923B5-C7D2-4ED3-BAC6-E0FE3302BB49}"/>
    <w:embedItalic r:id="rId3" w:fontKey="{E5AEB7A0-FBBB-4334-B259-F56561572D74}"/>
    <w:embedBoldItalic r:id="rId4" w:fontKey="{9BA76A6F-75E8-4396-B3E5-A6A367C0F3D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C053B35E-30B5-4CBB-95CF-A29EF6C4AA1A}"/>
    <w:embedBold r:id="rId6" w:fontKey="{C92873AA-D1F9-42DF-BCBE-CDF05472A63D}"/>
  </w:font>
  <w:font w:name="Helv">
    <w:panose1 w:val="020B0604020202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1CCEA649-358F-41BB-A551-494988A45918}"/>
  </w:font>
  <w:font w:name="Calibri">
    <w:panose1 w:val="020F0502020204030204"/>
    <w:charset w:val="00"/>
    <w:family w:val="swiss"/>
    <w:pitch w:val="variable"/>
    <w:sig w:usb0="E4002EFF" w:usb1="C000247B" w:usb2="00000009" w:usb3="00000000" w:csb0="000001FF" w:csb1="00000000"/>
    <w:embedRegular r:id="rId9" w:fontKey="{266BC731-BB08-4D76-AAF0-7C6918573F46}"/>
    <w:embedBold r:id="rId10" w:fontKey="{1FA193E3-CC8B-4D3A-9E29-CB55FF6EA27A}"/>
  </w:font>
  <w:font w:name="Verdana">
    <w:panose1 w:val="020B0604030504040204"/>
    <w:charset w:val="00"/>
    <w:family w:val="swiss"/>
    <w:pitch w:val="variable"/>
    <w:sig w:usb0="A00006FF" w:usb1="4000205B" w:usb2="00000010" w:usb3="00000000" w:csb0="0000019F" w:csb1="00000000"/>
    <w:embedRegular r:id="rId11" w:fontKey="{8E13F27B-343B-413B-AEEA-075C183A46C0}"/>
  </w:font>
  <w:font w:name="Cambria">
    <w:panose1 w:val="02040503050406030204"/>
    <w:charset w:val="00"/>
    <w:family w:val="roman"/>
    <w:pitch w:val="variable"/>
    <w:sig w:usb0="E00006FF" w:usb1="420024FF" w:usb2="02000000" w:usb3="00000000" w:csb0="0000019F" w:csb1="00000000"/>
    <w:embedRegular r:id="rId12" w:fontKey="{02A8BA10-6662-484C-9DC8-2BD499313F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FC60E" w14:textId="77777777" w:rsidR="00240EDB" w:rsidRDefault="00240EDB"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240EDB" w:rsidRPr="00C22DE2" w14:paraId="2D57A616" w14:textId="77777777" w:rsidTr="008F47F2">
      <w:tc>
        <w:tcPr>
          <w:tcW w:w="2409" w:type="dxa"/>
        </w:tcPr>
        <w:p w14:paraId="709DEE56" w14:textId="77777777" w:rsidR="00240EDB" w:rsidRPr="009224E3" w:rsidRDefault="00240EDB" w:rsidP="00B704CF">
          <w:bookmarkStart w:id="62" w:name="IMG_Secondary"/>
          <w:r>
            <w:rPr>
              <w:noProof/>
            </w:rPr>
            <w:drawing>
              <wp:inline distT="0" distB="0" distL="0" distR="0" wp14:anchorId="3ACB621B" wp14:editId="277F850B">
                <wp:extent cx="648000" cy="648000"/>
                <wp:effectExtent l="0" t="0" r="0" b="0"/>
                <wp:docPr id="587439384" name="IMG_SecondaryIMG_Secondary"/>
                <wp:cNvGraphicFramePr/>
                <a:graphic xmlns:a="http://schemas.openxmlformats.org/drawingml/2006/main">
                  <a:graphicData uri="http://schemas.openxmlformats.org/drawingml/2006/picture">
                    <pic:pic xmlns:pic="http://schemas.openxmlformats.org/drawingml/2006/picture">
                      <pic:nvPicPr>
                        <pic:cNvPr id="587439384" name="IMG_SecondaryIMG_Secondary"/>
                        <pic:cNvPicPr/>
                      </pic:nvPicPr>
                      <pic:blipFill>
                        <a:blip r:embed="rId1"/>
                        <a:srcRect/>
                        <a:stretch/>
                      </pic:blipFill>
                      <pic:spPr>
                        <a:xfrm>
                          <a:off x="0" y="0"/>
                          <a:ext cx="648000" cy="648000"/>
                        </a:xfrm>
                        <a:prstGeom prst="rect">
                          <a:avLst/>
                        </a:prstGeom>
                      </pic:spPr>
                    </pic:pic>
                  </a:graphicData>
                </a:graphic>
              </wp:inline>
            </w:drawing>
          </w:r>
          <w:bookmarkEnd w:id="62"/>
        </w:p>
      </w:tc>
      <w:tc>
        <w:tcPr>
          <w:tcW w:w="2341" w:type="dxa"/>
          <w:vAlign w:val="bottom"/>
        </w:tcPr>
        <w:p w14:paraId="75CD3EC4" w14:textId="77777777" w:rsidR="00240EDB" w:rsidRPr="00410FBF" w:rsidRDefault="00240EDB" w:rsidP="008F47F2">
          <w:pPr>
            <w:pStyle w:val="Template-Companyname"/>
            <w:rPr>
              <w:lang w:val="en-US"/>
            </w:rPr>
          </w:pPr>
          <w:bookmarkStart w:id="63" w:name="OFF_UnitName"/>
          <w:bookmarkStart w:id="64" w:name="OFF_UnitName_HIF"/>
          <w:r w:rsidRPr="00410FBF">
            <w:rPr>
              <w:lang w:val="en-US"/>
            </w:rPr>
            <w:t>Center for Music in the Brain</w:t>
          </w:r>
          <w:bookmarkEnd w:id="63"/>
        </w:p>
        <w:p w14:paraId="5DEDEA33" w14:textId="77777777" w:rsidR="00240EDB" w:rsidRPr="009224E3" w:rsidRDefault="00240EDB" w:rsidP="008F47F2">
          <w:pPr>
            <w:pStyle w:val="Template-Address"/>
          </w:pPr>
          <w:bookmarkStart w:id="65" w:name="LAN_AU"/>
          <w:bookmarkEnd w:id="64"/>
          <w:r>
            <w:t>Aarhus Universitet</w:t>
          </w:r>
          <w:bookmarkEnd w:id="65"/>
        </w:p>
        <w:p w14:paraId="0B3E9041" w14:textId="77777777" w:rsidR="00240EDB" w:rsidRPr="009224E3" w:rsidRDefault="00240EDB" w:rsidP="00A84019">
          <w:pPr>
            <w:pStyle w:val="Template-Address"/>
          </w:pPr>
          <w:bookmarkStart w:id="66" w:name="OFF_AddressComputed"/>
          <w:r>
            <w:t>Universitetsbyen 3</w:t>
          </w:r>
          <w:r>
            <w:br/>
            <w:t>8000 Aarhus C</w:t>
          </w:r>
          <w:bookmarkEnd w:id="66"/>
        </w:p>
      </w:tc>
      <w:tc>
        <w:tcPr>
          <w:tcW w:w="2591" w:type="dxa"/>
          <w:vAlign w:val="bottom"/>
        </w:tcPr>
        <w:p w14:paraId="7A30CC66" w14:textId="77777777" w:rsidR="00240EDB" w:rsidRPr="00410FBF" w:rsidRDefault="00240EDB" w:rsidP="008F47F2">
          <w:pPr>
            <w:pStyle w:val="Template-Address"/>
            <w:jc w:val="right"/>
            <w:rPr>
              <w:lang w:val="en-US"/>
            </w:rPr>
          </w:pPr>
          <w:bookmarkStart w:id="67" w:name="LAN_Tel"/>
          <w:bookmarkStart w:id="68" w:name="OFF_Phone_HIF"/>
          <w:r w:rsidRPr="00410FBF">
            <w:rPr>
              <w:lang w:val="en-US"/>
            </w:rPr>
            <w:t>Tlf.:</w:t>
          </w:r>
          <w:bookmarkEnd w:id="67"/>
          <w:r w:rsidRPr="00410FBF">
            <w:rPr>
              <w:lang w:val="en-US"/>
            </w:rPr>
            <w:t xml:space="preserve"> </w:t>
          </w:r>
          <w:bookmarkStart w:id="69" w:name="OFF_Phone"/>
          <w:r w:rsidRPr="00410FBF">
            <w:rPr>
              <w:lang w:val="en-US"/>
            </w:rPr>
            <w:t>+45 7846 4079</w:t>
          </w:r>
          <w:bookmarkEnd w:id="69"/>
        </w:p>
        <w:p w14:paraId="3D1E6D80" w14:textId="77777777" w:rsidR="00240EDB" w:rsidRPr="00410FBF" w:rsidRDefault="00240EDB" w:rsidP="008F47F2">
          <w:pPr>
            <w:pStyle w:val="Template-Address"/>
            <w:jc w:val="right"/>
            <w:rPr>
              <w:lang w:val="en-US"/>
            </w:rPr>
          </w:pPr>
          <w:bookmarkStart w:id="70" w:name="OFF_Fax_HIF"/>
          <w:bookmarkEnd w:id="68"/>
        </w:p>
        <w:p w14:paraId="535B987F" w14:textId="77777777" w:rsidR="00240EDB" w:rsidRPr="00410FBF" w:rsidRDefault="00240EDB" w:rsidP="008F47F2">
          <w:pPr>
            <w:pStyle w:val="Template-Address"/>
            <w:jc w:val="right"/>
            <w:rPr>
              <w:lang w:val="en-US"/>
            </w:rPr>
          </w:pPr>
          <w:bookmarkStart w:id="71" w:name="OFF_Email_HIF"/>
          <w:bookmarkEnd w:id="70"/>
          <w:r w:rsidRPr="00410FBF">
            <w:rPr>
              <w:lang w:val="en-US"/>
            </w:rPr>
            <w:t xml:space="preserve">E-mail: </w:t>
          </w:r>
          <w:bookmarkStart w:id="72" w:name="OFF_Email"/>
          <w:r w:rsidRPr="00410FBF">
            <w:rPr>
              <w:lang w:val="en-US"/>
            </w:rPr>
            <w:t>clin@au.dk</w:t>
          </w:r>
          <w:bookmarkEnd w:id="72"/>
        </w:p>
        <w:p w14:paraId="7BF62789" w14:textId="77777777" w:rsidR="00240EDB" w:rsidRPr="009224E3" w:rsidRDefault="00240EDB" w:rsidP="008F47F2">
          <w:pPr>
            <w:pStyle w:val="Template-Address"/>
            <w:jc w:val="right"/>
          </w:pPr>
          <w:bookmarkStart w:id="73" w:name="OFF_wwwComputed_HIF"/>
          <w:bookmarkEnd w:id="71"/>
          <w:r>
            <w:t xml:space="preserve">Web: </w:t>
          </w:r>
          <w:bookmarkStart w:id="74" w:name="OFF_wwwComputed"/>
          <w:r>
            <w:t>musicinthebrain.au.dk</w:t>
          </w:r>
          <w:bookmarkEnd w:id="73"/>
          <w:bookmarkEnd w:id="74"/>
        </w:p>
      </w:tc>
    </w:tr>
  </w:tbl>
  <w:p w14:paraId="168B6273" w14:textId="77777777" w:rsidR="00240EDB" w:rsidRPr="006C3A1B" w:rsidRDefault="00240EDB"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F6299" w14:textId="77777777" w:rsidR="0005145F" w:rsidRDefault="0005145F">
      <w:r>
        <w:separator/>
      </w:r>
    </w:p>
  </w:footnote>
  <w:footnote w:type="continuationSeparator" w:id="0">
    <w:p w14:paraId="589BB940" w14:textId="77777777" w:rsidR="0005145F" w:rsidRDefault="000514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569D9" w14:textId="77777777" w:rsidR="00240EDB" w:rsidRDefault="00240EDB" w:rsidP="002F51EF">
    <w:pPr>
      <w:pStyle w:val="Sidehoved"/>
    </w:pPr>
    <w:r>
      <w:rPr>
        <w:noProof/>
      </w:rPr>
      <mc:AlternateContent>
        <mc:Choice Requires="wps">
          <w:drawing>
            <wp:anchor distT="0" distB="0" distL="114300" distR="114300" simplePos="0" relativeHeight="251673600" behindDoc="0" locked="0" layoutInCell="1" allowOverlap="1" wp14:anchorId="30CB37CB" wp14:editId="7F2844DA">
              <wp:simplePos x="0" y="0"/>
              <wp:positionH relativeFrom="page">
                <wp:posOffset>1468755</wp:posOffset>
              </wp:positionH>
              <wp:positionV relativeFrom="page">
                <wp:posOffset>363220</wp:posOffset>
              </wp:positionV>
              <wp:extent cx="5400040" cy="739140"/>
              <wp:effectExtent l="1905" t="1270" r="0" b="2540"/>
              <wp:wrapNone/>
              <wp:docPr id="4"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FCBAA" w14:textId="77777777" w:rsidR="00240EDB" w:rsidRPr="006803D7" w:rsidRDefault="00240EDB" w:rsidP="00CD66FF">
                          <w:pPr>
                            <w:pStyle w:val="Template-Parentlogoname"/>
                            <w:rPr>
                              <w:color w:val="003D73" w:themeColor="text2"/>
                            </w:rPr>
                          </w:pPr>
                          <w:bookmarkStart w:id="2" w:name="OFF_Logo1AComputed_2"/>
                          <w:bookmarkStart w:id="3" w:name="OFF_Logo1AComputed_2_HIF"/>
                          <w:r>
                            <w:rPr>
                              <w:color w:val="003D73" w:themeColor="text2"/>
                            </w:rPr>
                            <w:t>Aarhus</w:t>
                          </w:r>
                          <w:r>
                            <w:rPr>
                              <w:color w:val="003D73" w:themeColor="text2"/>
                            </w:rPr>
                            <w:br/>
                            <w:t>Universitet</w:t>
                          </w:r>
                          <w:bookmarkEnd w:id="2"/>
                        </w:p>
                        <w:p w14:paraId="78D51C56" w14:textId="77777777" w:rsidR="00240EDB" w:rsidRPr="006803D7" w:rsidRDefault="00240EDB" w:rsidP="00CD66FF">
                          <w:pPr>
                            <w:pStyle w:val="Template-Unitnamelogoname"/>
                            <w:rPr>
                              <w:color w:val="003D73" w:themeColor="text2"/>
                            </w:rPr>
                          </w:pPr>
                          <w:bookmarkStart w:id="4" w:name="OFF_Logo2AComputed_2"/>
                          <w:bookmarkStart w:id="5" w:name="OFF_Logo2AComputed_2_HIF"/>
                          <w:bookmarkEnd w:id="3"/>
                          <w:r>
                            <w:rPr>
                              <w:color w:val="003D73" w:themeColor="text2"/>
                            </w:rPr>
                            <w:t>Institut for Klinisk Medicin</w:t>
                          </w:r>
                          <w:bookmarkEnd w:id="4"/>
                          <w:bookmarkEnd w:id="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CB37CB"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" filled="f" stroked="f">
              <v:textbox inset="0,0,0,0">
                <w:txbxContent>
                  <w:p w14:paraId="621FCBAA" w14:textId="77777777" w:rsidR="00240EDB" w:rsidRPr="006803D7" w:rsidRDefault="00240EDB" w:rsidP="00CD66FF">
                    <w:pPr>
                      <w:pStyle w:val="Template-Parentlogoname"/>
                      <w:rPr>
                        <w:color w:val="003D73" w:themeColor="text2"/>
                      </w:rPr>
                    </w:pPr>
                    <w:bookmarkStart w:id="6" w:name="OFF_Logo1AComputed_2"/>
                    <w:bookmarkStart w:id="7" w:name="OFF_Logo1AComputed_2_HIF"/>
                    <w:r>
                      <w:rPr>
                        <w:color w:val="003D73" w:themeColor="text2"/>
                      </w:rPr>
                      <w:t>Aarhus</w:t>
                    </w:r>
                    <w:r>
                      <w:rPr>
                        <w:color w:val="003D73" w:themeColor="text2"/>
                      </w:rPr>
                      <w:br/>
                      <w:t>Universitet</w:t>
                    </w:r>
                    <w:bookmarkEnd w:id="6"/>
                  </w:p>
                  <w:p w14:paraId="78D51C56" w14:textId="77777777" w:rsidR="00240EDB" w:rsidRPr="006803D7" w:rsidRDefault="00240EDB" w:rsidP="00CD66FF">
                    <w:pPr>
                      <w:pStyle w:val="Template-Unitnamelogoname"/>
                      <w:rPr>
                        <w:color w:val="003D73" w:themeColor="text2"/>
                      </w:rPr>
                    </w:pPr>
                    <w:bookmarkStart w:id="8" w:name="OFF_Logo2AComputed_2"/>
                    <w:bookmarkStart w:id="9" w:name="OFF_Logo2AComputed_2_HIF"/>
                    <w:bookmarkEnd w:id="7"/>
                    <w:r>
                      <w:rPr>
                        <w:color w:val="003D73" w:themeColor="text2"/>
                      </w:rPr>
                      <w:t>Institut for Klinisk Medicin</w:t>
                    </w:r>
                    <w:bookmarkEnd w:id="8"/>
                    <w:bookmarkEnd w:id="9"/>
                  </w:p>
                </w:txbxContent>
              </v:textbox>
              <w10:wrap anchorx="page" anchory="page"/>
            </v:shape>
          </w:pict>
        </mc:Fallback>
      </mc:AlternateContent>
    </w:r>
    <w:r>
      <w:rPr>
        <w:noProof/>
      </w:rPr>
      <mc:AlternateContent>
        <mc:Choice Requires="wpc">
          <w:drawing>
            <wp:anchor distT="0" distB="0" distL="114300" distR="114300" simplePos="0" relativeHeight="251681792" behindDoc="0" locked="0" layoutInCell="1" allowOverlap="1" wp14:anchorId="46E664CB" wp14:editId="0FB5947E">
              <wp:simplePos x="0" y="0"/>
              <wp:positionH relativeFrom="page">
                <wp:posOffset>720090</wp:posOffset>
              </wp:positionH>
              <wp:positionV relativeFrom="page">
                <wp:posOffset>360045</wp:posOffset>
              </wp:positionV>
              <wp:extent cx="609600" cy="304800"/>
              <wp:effectExtent l="0" t="0" r="0" b="0"/>
              <wp:wrapNone/>
              <wp:docPr id="24"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DDFD405"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373goAAHs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lv4l1pVp/4IP/o0DQN5RcVb4pBG&#10;B+yX888TKTqffxo3f5+tOcEbgs3AVHfPfx63ENM/XkbD28tuOtJfgpHq5XYlatnW8JcvNCaX+Ggc&#10;ZXi5VJvg9ebq/bq/8WI2j/Plj8NoRPZPP80X8+f3W3yiUe63zozPGGN3PMDlfre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794A77FB" w14:textId="77777777" w:rsidR="00240EDB" w:rsidRDefault="00240EDB">
    <w:pPr>
      <w:pStyle w:val="Sidehoved"/>
    </w:pPr>
    <w:r>
      <w:rPr>
        <w:noProof/>
      </w:rPr>
      <mc:AlternateContent>
        <mc:Choice Requires="wps">
          <w:drawing>
            <wp:anchor distT="0" distB="0" distL="114300" distR="114300" simplePos="0" relativeHeight="251675648" behindDoc="0" locked="0" layoutInCell="1" allowOverlap="1" wp14:anchorId="440E69F5" wp14:editId="7803C114">
              <wp:simplePos x="0" y="0"/>
              <wp:positionH relativeFrom="margin">
                <wp:posOffset>0</wp:posOffset>
              </wp:positionH>
              <wp:positionV relativeFrom="topMargin">
                <wp:posOffset>812165</wp:posOffset>
              </wp:positionV>
              <wp:extent cx="5400040" cy="353051"/>
              <wp:effectExtent l="0" t="0" r="10160" b="9525"/>
              <wp:wrapNone/>
              <wp:docPr id="7"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3E1CA" w14:textId="77777777" w:rsidR="00240EDB" w:rsidRPr="006803D7" w:rsidRDefault="00240EDB" w:rsidP="00CD66FF">
                          <w:pPr>
                            <w:pStyle w:val="Template-Parentlogoname"/>
                            <w:rPr>
                              <w:vanish/>
                              <w:color w:val="003D73" w:themeColor="text2"/>
                            </w:rPr>
                          </w:pPr>
                          <w:bookmarkStart w:id="6" w:name="OFF_Logo3AComputed_2"/>
                          <w:bookmarkStart w:id="7" w:name="OFF_Logo3AComputed_2_HIF"/>
                          <w:bookmarkEnd w:id="6"/>
                          <w:bookmarkEnd w:id="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E69F5"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" filled="f" stroked="f">
              <v:textbox inset="0,0,0,0">
                <w:txbxContent>
                  <w:p w14:paraId="60C3E1CA" w14:textId="77777777" w:rsidR="00240EDB" w:rsidRPr="006803D7" w:rsidRDefault="00240EDB" w:rsidP="00CD66FF">
                    <w:pPr>
                      <w:pStyle w:val="Template-Parentlogoname"/>
                      <w:rPr>
                        <w:vanish/>
                        <w:color w:val="003D73" w:themeColor="text2"/>
                      </w:rPr>
                    </w:pPr>
                    <w:bookmarkStart w:id="12" w:name="OFF_Logo3AComputed_2"/>
                    <w:bookmarkStart w:id="13" w:name="OFF_Logo3AComputed_2_HIF"/>
                    <w:bookmarkEnd w:id="12"/>
                    <w:bookmarkEnd w:id="13"/>
                  </w:p>
                </w:txbxContent>
              </v:textbox>
              <w10:wrap anchorx="margin" anchory="margin"/>
            </v:shape>
          </w:pict>
        </mc:Fallback>
      </mc:AlternateContent>
    </w:r>
    <w:r>
      <w:rPr>
        <w:noProof/>
      </w:rPr>
      <w:drawing>
        <wp:anchor distT="0" distB="0" distL="114300" distR="114300" simplePos="0" relativeHeight="251657216" behindDoc="1" locked="0" layoutInCell="1" allowOverlap="1" wp14:anchorId="43131DBE" wp14:editId="4F68D711">
          <wp:simplePos x="0" y="0"/>
          <wp:positionH relativeFrom="page">
            <wp:posOffset>180340</wp:posOffset>
          </wp:positionH>
          <wp:positionV relativeFrom="page">
            <wp:posOffset>3600450</wp:posOffset>
          </wp:positionV>
          <wp:extent cx="356870" cy="3798570"/>
          <wp:effectExtent l="0" t="0" r="0" b="0"/>
          <wp:wrapNone/>
          <wp:docPr id="6"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Pr>
        <w:noProof/>
      </w:rPr>
      <mc:AlternateContent>
        <mc:Choice Requires="wps">
          <w:drawing>
            <wp:anchor distT="0" distB="0" distL="114300" distR="114300" simplePos="0" relativeHeight="251677696" behindDoc="0" locked="0" layoutInCell="1" allowOverlap="1" wp14:anchorId="040F873D" wp14:editId="62C3DD64">
              <wp:simplePos x="0" y="0"/>
              <wp:positionH relativeFrom="page">
                <wp:posOffset>5939790</wp:posOffset>
              </wp:positionH>
              <wp:positionV relativeFrom="page">
                <wp:posOffset>360045</wp:posOffset>
              </wp:positionV>
              <wp:extent cx="1260000" cy="4230000"/>
              <wp:effectExtent l="0" t="0" r="16510" b="18415"/>
              <wp:wrapSquare wrapText="bothSides"/>
              <wp:docPr id="1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16A94" w14:textId="77777777" w:rsidR="00240EDB" w:rsidRDefault="00240EDB" w:rsidP="00C22DE2">
                          <w:pPr>
                            <w:pStyle w:val="Emne"/>
                          </w:pPr>
                          <w:bookmarkStart w:id="8" w:name="CUS_DocumentName_1"/>
                          <w:r>
                            <w:t>Referat</w:t>
                          </w:r>
                          <w:bookmarkEnd w:id="8"/>
                        </w:p>
                        <w:p w14:paraId="7532827C" w14:textId="77777777" w:rsidR="00240EDB" w:rsidRDefault="00240EDB" w:rsidP="00C22DE2">
                          <w:pPr>
                            <w:pStyle w:val="Template"/>
                          </w:pPr>
                        </w:p>
                        <w:p w14:paraId="2DC4BD45" w14:textId="77777777" w:rsidR="00240EDB" w:rsidRDefault="00240EDB" w:rsidP="00D67AB8">
                          <w:pPr>
                            <w:pStyle w:val="Template-Afdeling"/>
                          </w:pPr>
                          <w:bookmarkStart w:id="9" w:name="USR_Name_2"/>
                          <w:r>
                            <w:t>Tina Bach Aaen</w:t>
                          </w:r>
                          <w:bookmarkStart w:id="10" w:name="USR_Name_2_HIF"/>
                          <w:bookmarkEnd w:id="9"/>
                        </w:p>
                        <w:bookmarkEnd w:id="10"/>
                        <w:p w14:paraId="6F9DBB08" w14:textId="77777777" w:rsidR="00240EDB" w:rsidRDefault="00240EDB" w:rsidP="00D67AB8">
                          <w:pPr>
                            <w:pStyle w:val="Template"/>
                          </w:pPr>
                        </w:p>
                        <w:p w14:paraId="111D203D" w14:textId="7FE1F887" w:rsidR="00240EDB" w:rsidRPr="00307E90" w:rsidRDefault="00240EDB" w:rsidP="00D67AB8">
                          <w:pPr>
                            <w:pStyle w:val="Template"/>
                          </w:pPr>
                          <w:bookmarkStart w:id="11" w:name="LAN_Date_1"/>
                          <w:r>
                            <w:t>Dato</w:t>
                          </w:r>
                          <w:bookmarkEnd w:id="11"/>
                          <w:r>
                            <w:t xml:space="preserve">: </w:t>
                          </w:r>
                          <w:bookmarkStart w:id="12" w:name="Date_DateCustomE"/>
                          <w:r w:rsidR="007B6F50">
                            <w:t>15</w:t>
                          </w:r>
                          <w:r>
                            <w:t xml:space="preserve">. </w:t>
                          </w:r>
                          <w:r w:rsidR="007B6F50">
                            <w:t>marts</w:t>
                          </w:r>
                          <w:r>
                            <w:t xml:space="preserve"> 20</w:t>
                          </w:r>
                          <w:bookmarkEnd w:id="12"/>
                          <w:r>
                            <w:t>2</w:t>
                          </w:r>
                          <w:r w:rsidR="007B6F50">
                            <w:t>4</w:t>
                          </w:r>
                        </w:p>
                        <w:p w14:paraId="256A813B" w14:textId="77777777" w:rsidR="00240EDB" w:rsidRDefault="00240EDB" w:rsidP="00D67AB8">
                          <w:pPr>
                            <w:pStyle w:val="Template"/>
                            <w:rPr>
                              <w:vanish/>
                            </w:rPr>
                          </w:pPr>
                          <w:bookmarkStart w:id="13" w:name="LAN_Sagsnr_1"/>
                          <w:bookmarkStart w:id="14" w:name="FLD_Sagsnummer_1_HIF"/>
                          <w:r>
                            <w:rPr>
                              <w:vanish/>
                            </w:rPr>
                            <w:t>Sags nr</w:t>
                          </w:r>
                          <w:bookmarkEnd w:id="13"/>
                          <w:r>
                            <w:rPr>
                              <w:vanish/>
                            </w:rPr>
                            <w:t xml:space="preserve">.: </w:t>
                          </w:r>
                          <w:bookmarkStart w:id="15" w:name="FLD_Sagsnummer_1"/>
                          <w:bookmarkEnd w:id="15"/>
                        </w:p>
                        <w:p w14:paraId="01EC6956" w14:textId="77777777" w:rsidR="00240EDB" w:rsidRDefault="00240EDB" w:rsidP="00D67AB8">
                          <w:pPr>
                            <w:pStyle w:val="Template"/>
                            <w:rPr>
                              <w:vanish/>
                            </w:rPr>
                          </w:pPr>
                          <w:bookmarkStart w:id="16" w:name="LAN_Ref_1"/>
                          <w:bookmarkStart w:id="17" w:name="FLD_Reference_1_HIF"/>
                          <w:bookmarkEnd w:id="14"/>
                          <w:r>
                            <w:rPr>
                              <w:vanish/>
                            </w:rPr>
                            <w:t>Ref</w:t>
                          </w:r>
                          <w:bookmarkEnd w:id="16"/>
                          <w:r>
                            <w:rPr>
                              <w:vanish/>
                            </w:rPr>
                            <w:t xml:space="preserve">: </w:t>
                          </w:r>
                          <w:bookmarkStart w:id="18" w:name="FLD_Reference_1"/>
                          <w:bookmarkEnd w:id="18"/>
                        </w:p>
                        <w:bookmarkEnd w:id="17"/>
                        <w:p w14:paraId="6591C4DB" w14:textId="77777777" w:rsidR="00240EDB" w:rsidRDefault="00240EDB" w:rsidP="00D67AB8">
                          <w:pPr>
                            <w:pStyle w:val="Template-kolofonstreg"/>
                          </w:pPr>
                          <w:r>
                            <w:rPr>
                              <w:noProof/>
                            </w:rPr>
                            <w:drawing>
                              <wp:inline distT="0" distB="0" distL="0" distR="0" wp14:anchorId="26252FDF" wp14:editId="7BAA3BF9">
                                <wp:extent cx="347980" cy="102235"/>
                                <wp:effectExtent l="0" t="0" r="0" b="0"/>
                                <wp:docPr id="1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243A03BE" w14:textId="77777777" w:rsidR="00240EDB" w:rsidRPr="00641B24" w:rsidRDefault="00240EDB" w:rsidP="00D67AB8">
                          <w:pPr>
                            <w:pStyle w:val="Template-Date"/>
                            <w:rPr>
                              <w:rFonts w:ascii="Verdana" w:hAnsi="Verdana"/>
                              <w:noProof w:val="0"/>
                            </w:rPr>
                          </w:pPr>
                          <w:bookmarkStart w:id="19" w:name="LAN_Page_1"/>
                          <w:r>
                            <w:t>Side</w:t>
                          </w:r>
                          <w:bookmarkEnd w:id="19"/>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13272A">
                            <w:rPr>
                              <w:rStyle w:val="Sidetal"/>
                            </w:rPr>
                            <w:t>4</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13272A">
                            <w:rPr>
                              <w:rStyle w:val="Sidetal"/>
                            </w:rPr>
                            <w:t>4</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F873D" id="_x0000_t202" coordsize="21600,21600" o:spt="202" path="m,l,21600r21600,l21600,xe">
              <v:stroke joinstyle="miter"/>
              <v:path gradientshapeok="t" o:connecttype="rect"/>
            </v:shapetype>
            <v:shape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" filled="f" stroked="f">
              <v:textbox inset="0,0,0,0">
                <w:txbxContent>
                  <w:p w14:paraId="56116A94" w14:textId="77777777" w:rsidR="00240EDB" w:rsidRDefault="00240EDB" w:rsidP="00C22DE2">
                    <w:pPr>
                      <w:pStyle w:val="Emne"/>
                    </w:pPr>
                    <w:bookmarkStart w:id="20" w:name="CUS_DocumentName_1"/>
                    <w:r>
                      <w:t>Referat</w:t>
                    </w:r>
                    <w:bookmarkEnd w:id="20"/>
                  </w:p>
                  <w:p w14:paraId="7532827C" w14:textId="77777777" w:rsidR="00240EDB" w:rsidRDefault="00240EDB" w:rsidP="00C22DE2">
                    <w:pPr>
                      <w:pStyle w:val="Template"/>
                    </w:pPr>
                  </w:p>
                  <w:p w14:paraId="2DC4BD45" w14:textId="77777777" w:rsidR="00240EDB" w:rsidRDefault="00240EDB" w:rsidP="00D67AB8">
                    <w:pPr>
                      <w:pStyle w:val="Template-Afdeling"/>
                    </w:pPr>
                    <w:bookmarkStart w:id="21" w:name="USR_Name_2"/>
                    <w:r>
                      <w:t>Tina Bach Aaen</w:t>
                    </w:r>
                    <w:bookmarkStart w:id="22" w:name="USR_Name_2_HIF"/>
                    <w:bookmarkEnd w:id="21"/>
                  </w:p>
                  <w:bookmarkEnd w:id="22"/>
                  <w:p w14:paraId="6F9DBB08" w14:textId="77777777" w:rsidR="00240EDB" w:rsidRDefault="00240EDB" w:rsidP="00D67AB8">
                    <w:pPr>
                      <w:pStyle w:val="Template"/>
                    </w:pPr>
                  </w:p>
                  <w:p w14:paraId="111D203D" w14:textId="7FE1F887" w:rsidR="00240EDB" w:rsidRPr="00307E90" w:rsidRDefault="00240EDB" w:rsidP="00D67AB8">
                    <w:pPr>
                      <w:pStyle w:val="Template"/>
                    </w:pPr>
                    <w:bookmarkStart w:id="23" w:name="LAN_Date_1"/>
                    <w:r>
                      <w:t>Dato</w:t>
                    </w:r>
                    <w:bookmarkEnd w:id="23"/>
                    <w:r>
                      <w:t xml:space="preserve">: </w:t>
                    </w:r>
                    <w:bookmarkStart w:id="24" w:name="Date_DateCustomE"/>
                    <w:r w:rsidR="007B6F50">
                      <w:t>15</w:t>
                    </w:r>
                    <w:r>
                      <w:t xml:space="preserve">. </w:t>
                    </w:r>
                    <w:r w:rsidR="007B6F50">
                      <w:t>marts</w:t>
                    </w:r>
                    <w:r>
                      <w:t xml:space="preserve"> 20</w:t>
                    </w:r>
                    <w:bookmarkEnd w:id="24"/>
                    <w:r>
                      <w:t>2</w:t>
                    </w:r>
                    <w:r w:rsidR="007B6F50">
                      <w:t>4</w:t>
                    </w:r>
                  </w:p>
                  <w:p w14:paraId="256A813B" w14:textId="77777777" w:rsidR="00240EDB" w:rsidRDefault="00240EDB" w:rsidP="00D67AB8">
                    <w:pPr>
                      <w:pStyle w:val="Template"/>
                      <w:rPr>
                        <w:vanish/>
                      </w:rPr>
                    </w:pPr>
                    <w:bookmarkStart w:id="25" w:name="LAN_Sagsnr_1"/>
                    <w:bookmarkStart w:id="26" w:name="FLD_Sagsnummer_1_HIF"/>
                    <w:r>
                      <w:rPr>
                        <w:vanish/>
                      </w:rPr>
                      <w:t>Sags nr</w:t>
                    </w:r>
                    <w:bookmarkEnd w:id="25"/>
                    <w:r>
                      <w:rPr>
                        <w:vanish/>
                      </w:rPr>
                      <w:t xml:space="preserve">.: </w:t>
                    </w:r>
                    <w:bookmarkStart w:id="27" w:name="FLD_Sagsnummer_1"/>
                    <w:bookmarkEnd w:id="27"/>
                  </w:p>
                  <w:p w14:paraId="01EC6956" w14:textId="77777777" w:rsidR="00240EDB" w:rsidRDefault="00240EDB" w:rsidP="00D67AB8">
                    <w:pPr>
                      <w:pStyle w:val="Template"/>
                      <w:rPr>
                        <w:vanish/>
                      </w:rPr>
                    </w:pPr>
                    <w:bookmarkStart w:id="28" w:name="LAN_Ref_1"/>
                    <w:bookmarkStart w:id="29" w:name="FLD_Reference_1_HIF"/>
                    <w:bookmarkEnd w:id="26"/>
                    <w:r>
                      <w:rPr>
                        <w:vanish/>
                      </w:rPr>
                      <w:t>Ref</w:t>
                    </w:r>
                    <w:bookmarkEnd w:id="28"/>
                    <w:r>
                      <w:rPr>
                        <w:vanish/>
                      </w:rPr>
                      <w:t xml:space="preserve">: </w:t>
                    </w:r>
                    <w:bookmarkStart w:id="30" w:name="FLD_Reference_1"/>
                    <w:bookmarkEnd w:id="30"/>
                  </w:p>
                  <w:bookmarkEnd w:id="29"/>
                  <w:p w14:paraId="6591C4DB" w14:textId="77777777" w:rsidR="00240EDB" w:rsidRDefault="00240EDB" w:rsidP="00D67AB8">
                    <w:pPr>
                      <w:pStyle w:val="Template-kolofonstreg"/>
                    </w:pPr>
                    <w:r>
                      <w:rPr>
                        <w:noProof/>
                      </w:rPr>
                      <w:drawing>
                        <wp:inline distT="0" distB="0" distL="0" distR="0" wp14:anchorId="26252FDF" wp14:editId="7BAA3BF9">
                          <wp:extent cx="347980" cy="102235"/>
                          <wp:effectExtent l="0" t="0" r="0" b="0"/>
                          <wp:docPr id="1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243A03BE" w14:textId="77777777" w:rsidR="00240EDB" w:rsidRPr="00641B24" w:rsidRDefault="00240EDB" w:rsidP="00D67AB8">
                    <w:pPr>
                      <w:pStyle w:val="Template-Date"/>
                      <w:rPr>
                        <w:rFonts w:ascii="Verdana" w:hAnsi="Verdana"/>
                        <w:noProof w:val="0"/>
                      </w:rPr>
                    </w:pPr>
                    <w:bookmarkStart w:id="31" w:name="LAN_Page_1"/>
                    <w:r>
                      <w:t>Side</w:t>
                    </w:r>
                    <w:bookmarkEnd w:id="31"/>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13272A">
                      <w:rPr>
                        <w:rStyle w:val="Sidetal"/>
                      </w:rPr>
                      <w:t>4</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13272A">
                      <w:rPr>
                        <w:rStyle w:val="Sidetal"/>
                      </w:rPr>
                      <w:t>4</w:t>
                    </w:r>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76420" w14:textId="77777777" w:rsidR="00240EDB" w:rsidRDefault="00240EDB" w:rsidP="002F51EF">
    <w:pPr>
      <w:pStyle w:val="Sidehoved"/>
    </w:pPr>
    <w:r>
      <w:rPr>
        <w:noProof/>
      </w:rPr>
      <mc:AlternateContent>
        <mc:Choice Requires="wps">
          <w:drawing>
            <wp:anchor distT="0" distB="0" distL="114300" distR="114300" simplePos="0" relativeHeight="251669504" behindDoc="0" locked="0" layoutInCell="1" allowOverlap="1" wp14:anchorId="0F1121F1" wp14:editId="1F4FE183">
              <wp:simplePos x="0" y="0"/>
              <wp:positionH relativeFrom="page">
                <wp:posOffset>1469397</wp:posOffset>
              </wp:positionH>
              <wp:positionV relativeFrom="page">
                <wp:posOffset>364293</wp:posOffset>
              </wp:positionV>
              <wp:extent cx="4425305" cy="739140"/>
              <wp:effectExtent l="0" t="0" r="13970" b="381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6573B" w14:textId="77777777" w:rsidR="00240EDB" w:rsidRDefault="00240EDB" w:rsidP="00CD66FF">
                          <w:pPr>
                            <w:pStyle w:val="Template-Parentlogoname"/>
                            <w:rPr>
                              <w:color w:val="003D73" w:themeColor="text2"/>
                            </w:rPr>
                          </w:pPr>
                          <w:bookmarkStart w:id="32" w:name="OFF_Logo1AComputed"/>
                          <w:bookmarkStart w:id="33" w:name="OFF_Logo1AComputed_HIF"/>
                          <w:r>
                            <w:rPr>
                              <w:color w:val="003D73" w:themeColor="text2"/>
                            </w:rPr>
                            <w:t>Aarhus</w:t>
                          </w:r>
                          <w:r>
                            <w:rPr>
                              <w:color w:val="003D73" w:themeColor="text2"/>
                            </w:rPr>
                            <w:br/>
                            <w:t>Universitet</w:t>
                          </w:r>
                          <w:bookmarkEnd w:id="32"/>
                        </w:p>
                        <w:p w14:paraId="28ED375F" w14:textId="77777777" w:rsidR="00240EDB" w:rsidRPr="006803D7" w:rsidRDefault="00240EDB" w:rsidP="00CD66FF">
                          <w:pPr>
                            <w:pStyle w:val="Template-Unitnamelogoname"/>
                            <w:rPr>
                              <w:color w:val="003D73" w:themeColor="text2"/>
                            </w:rPr>
                          </w:pPr>
                          <w:bookmarkStart w:id="34" w:name="OFF_Logo2AComputed"/>
                          <w:bookmarkStart w:id="35" w:name="OFF_Logo2AComputed_HIF"/>
                          <w:bookmarkEnd w:id="33"/>
                          <w:r>
                            <w:rPr>
                              <w:color w:val="003D73" w:themeColor="text2"/>
                            </w:rPr>
                            <w:t>Institut for Klinisk Medicin</w:t>
                          </w:r>
                          <w:bookmarkEnd w:id="34"/>
                          <w:bookmarkEnd w:id="3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121F1"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" filled="f" stroked="f">
              <v:textbox inset="0,0,0,0">
                <w:txbxContent>
                  <w:p w14:paraId="1B26573B" w14:textId="77777777" w:rsidR="00240EDB" w:rsidRDefault="00240EDB" w:rsidP="00CD66FF">
                    <w:pPr>
                      <w:pStyle w:val="Template-Parentlogoname"/>
                      <w:rPr>
                        <w:color w:val="003D73" w:themeColor="text2"/>
                      </w:rPr>
                    </w:pPr>
                    <w:bookmarkStart w:id="42" w:name="OFF_Logo1AComputed"/>
                    <w:bookmarkStart w:id="43" w:name="OFF_Logo1AComputed_HIF"/>
                    <w:r>
                      <w:rPr>
                        <w:color w:val="003D73" w:themeColor="text2"/>
                      </w:rPr>
                      <w:t>Aarhus</w:t>
                    </w:r>
                    <w:r>
                      <w:rPr>
                        <w:color w:val="003D73" w:themeColor="text2"/>
                      </w:rPr>
                      <w:br/>
                      <w:t>Universitet</w:t>
                    </w:r>
                    <w:bookmarkEnd w:id="42"/>
                  </w:p>
                  <w:p w14:paraId="28ED375F" w14:textId="77777777" w:rsidR="00240EDB" w:rsidRPr="006803D7" w:rsidRDefault="00240EDB" w:rsidP="00CD66FF">
                    <w:pPr>
                      <w:pStyle w:val="Template-Unitnamelogoname"/>
                      <w:rPr>
                        <w:color w:val="003D73" w:themeColor="text2"/>
                      </w:rPr>
                    </w:pPr>
                    <w:bookmarkStart w:id="44" w:name="OFF_Logo2AComputed"/>
                    <w:bookmarkStart w:id="45" w:name="OFF_Logo2AComputed_HIF"/>
                    <w:bookmarkEnd w:id="43"/>
                    <w:r>
                      <w:rPr>
                        <w:color w:val="003D73" w:themeColor="text2"/>
                      </w:rPr>
                      <w:t>Institut for Klinisk Medicin</w:t>
                    </w:r>
                    <w:bookmarkEnd w:id="44"/>
                    <w:bookmarkEnd w:id="45"/>
                  </w:p>
                </w:txbxContent>
              </v:textbox>
              <w10:wrap anchorx="page" anchory="page"/>
            </v:shape>
          </w:pict>
        </mc:Fallback>
      </mc:AlternateContent>
    </w:r>
    <w:r>
      <w:rPr>
        <w:noProof/>
      </w:rPr>
      <mc:AlternateContent>
        <mc:Choice Requires="wpc">
          <w:drawing>
            <wp:anchor distT="0" distB="0" distL="114300" distR="114300" simplePos="0" relativeHeight="251679744" behindDoc="0" locked="0" layoutInCell="1" allowOverlap="1" wp14:anchorId="568B1297" wp14:editId="305506F2">
              <wp:simplePos x="0" y="0"/>
              <wp:positionH relativeFrom="page">
                <wp:posOffset>720090</wp:posOffset>
              </wp:positionH>
              <wp:positionV relativeFrom="page">
                <wp:posOffset>360045</wp:posOffset>
              </wp:positionV>
              <wp:extent cx="609600" cy="304800"/>
              <wp:effectExtent l="0" t="0" r="0" b="0"/>
              <wp:wrapNone/>
              <wp:docPr id="13"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FF41DEB"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7FC90E11" w14:textId="77777777" w:rsidR="00240EDB" w:rsidRDefault="00240EDB">
    <w:pPr>
      <w:pStyle w:val="Sidehoved"/>
    </w:pPr>
    <w:r>
      <w:rPr>
        <w:noProof/>
      </w:rPr>
      <mc:AlternateContent>
        <mc:Choice Requires="wps">
          <w:drawing>
            <wp:anchor distT="0" distB="0" distL="114300" distR="114300" simplePos="0" relativeHeight="251671552" behindDoc="0" locked="0" layoutInCell="1" allowOverlap="1" wp14:anchorId="48F82E75" wp14:editId="741B0F59">
              <wp:simplePos x="0" y="0"/>
              <wp:positionH relativeFrom="margin">
                <wp:posOffset>0</wp:posOffset>
              </wp:positionH>
              <wp:positionV relativeFrom="topMargin">
                <wp:posOffset>810260</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1B657" w14:textId="77777777" w:rsidR="00240EDB" w:rsidRPr="006803D7" w:rsidRDefault="00240EDB" w:rsidP="00CD66FF">
                          <w:pPr>
                            <w:pStyle w:val="Template-Parentlogoname"/>
                            <w:rPr>
                              <w:vanish/>
                              <w:color w:val="003D73" w:themeColor="text2"/>
                            </w:rPr>
                          </w:pPr>
                          <w:bookmarkStart w:id="36" w:name="OFF_Logo3AComputed"/>
                          <w:bookmarkStart w:id="37" w:name="OFF_Logo3AComputed_HIF"/>
                          <w:bookmarkEnd w:id="36"/>
                          <w:bookmarkEnd w:id="3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82E75"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" filled="f" stroked="f">
              <v:textbox inset="0,0,0,0">
                <w:txbxContent>
                  <w:p w14:paraId="40F1B657" w14:textId="77777777" w:rsidR="00240EDB" w:rsidRPr="006803D7" w:rsidRDefault="00240EDB" w:rsidP="00CD66FF">
                    <w:pPr>
                      <w:pStyle w:val="Template-Parentlogoname"/>
                      <w:rPr>
                        <w:vanish/>
                        <w:color w:val="003D73" w:themeColor="text2"/>
                      </w:rPr>
                    </w:pPr>
                    <w:bookmarkStart w:id="48" w:name="OFF_Logo3AComputed"/>
                    <w:bookmarkStart w:id="49" w:name="OFF_Logo3AComputed_HIF"/>
                    <w:bookmarkEnd w:id="48"/>
                    <w:bookmarkEnd w:id="49"/>
                  </w:p>
                </w:txbxContent>
              </v:textbox>
              <w10:wrap anchorx="margin" anchory="margin"/>
            </v:shape>
          </w:pict>
        </mc:Fallback>
      </mc:AlternateContent>
    </w:r>
    <w:r>
      <w:rPr>
        <w:noProof/>
      </w:rPr>
      <w:drawing>
        <wp:anchor distT="0" distB="0" distL="114300" distR="114300" simplePos="0" relativeHeight="251655168" behindDoc="1" locked="0" layoutInCell="1" allowOverlap="1" wp14:anchorId="4D28C929" wp14:editId="30B9FF3D">
          <wp:simplePos x="0" y="0"/>
          <wp:positionH relativeFrom="page">
            <wp:posOffset>180340</wp:posOffset>
          </wp:positionH>
          <wp:positionV relativeFrom="page">
            <wp:posOffset>3600450</wp:posOffset>
          </wp:positionV>
          <wp:extent cx="355600" cy="3798570"/>
          <wp:effectExtent l="0" t="0" r="0" b="0"/>
          <wp:wrapNone/>
          <wp:docPr id="9"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Pr>
        <w:noProof/>
      </w:rPr>
      <mc:AlternateContent>
        <mc:Choice Requires="wps">
          <w:drawing>
            <wp:anchor distT="0" distB="0" distL="114300" distR="114300" simplePos="0" relativeHeight="251654144" behindDoc="0" locked="0" layoutInCell="1" allowOverlap="1" wp14:anchorId="6A819CBA" wp14:editId="0966760C">
              <wp:simplePos x="0" y="0"/>
              <wp:positionH relativeFrom="page">
                <wp:posOffset>5939790</wp:posOffset>
              </wp:positionH>
              <wp:positionV relativeFrom="page">
                <wp:posOffset>360045</wp:posOffset>
              </wp:positionV>
              <wp:extent cx="1260000" cy="4230000"/>
              <wp:effectExtent l="0" t="0" r="16510" b="18415"/>
              <wp:wrapSquare wrapText="bothSides"/>
              <wp:docPr id="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505E6" w14:textId="77777777" w:rsidR="00240EDB" w:rsidRDefault="00240EDB" w:rsidP="008F47F2">
                          <w:pPr>
                            <w:pStyle w:val="Emne"/>
                          </w:pPr>
                          <w:bookmarkStart w:id="38" w:name="CUS_DocumentName"/>
                          <w:r>
                            <w:t>Referat</w:t>
                          </w:r>
                          <w:bookmarkEnd w:id="38"/>
                        </w:p>
                        <w:p w14:paraId="3B300EEA" w14:textId="77777777" w:rsidR="00240EDB" w:rsidRPr="008F47F2" w:rsidRDefault="00240EDB" w:rsidP="008F47F2">
                          <w:pPr>
                            <w:pStyle w:val="Template-Afdeling"/>
                            <w:rPr>
                              <w:b w:val="0"/>
                            </w:rPr>
                          </w:pPr>
                        </w:p>
                        <w:p w14:paraId="3DB8EFFD" w14:textId="77777777" w:rsidR="00240EDB" w:rsidRDefault="00240EDB" w:rsidP="00EE2A84">
                          <w:pPr>
                            <w:pStyle w:val="Template-Afdeling"/>
                          </w:pPr>
                          <w:bookmarkStart w:id="39" w:name="USR_Name"/>
                          <w:r>
                            <w:t>Tina Bach Aaen</w:t>
                          </w:r>
                          <w:bookmarkStart w:id="40" w:name="USR_Name_HIF"/>
                          <w:bookmarkEnd w:id="39"/>
                        </w:p>
                        <w:bookmarkEnd w:id="40"/>
                        <w:p w14:paraId="7ADB9399" w14:textId="77777777" w:rsidR="00240EDB" w:rsidRDefault="00240EDB" w:rsidP="00307E90">
                          <w:pPr>
                            <w:pStyle w:val="Template"/>
                          </w:pPr>
                        </w:p>
                        <w:p w14:paraId="54BA5ADA" w14:textId="51AB6C36" w:rsidR="00240EDB" w:rsidRPr="00307E90" w:rsidRDefault="00240EDB" w:rsidP="00307E90">
                          <w:pPr>
                            <w:pStyle w:val="Template"/>
                          </w:pPr>
                          <w:bookmarkStart w:id="41" w:name="LAN_Date"/>
                          <w:r>
                            <w:t>Dato</w:t>
                          </w:r>
                          <w:bookmarkEnd w:id="41"/>
                          <w:r>
                            <w:t xml:space="preserve">: </w:t>
                          </w:r>
                          <w:bookmarkStart w:id="42" w:name="Date_DateCustomA"/>
                          <w:r w:rsidR="007B6F50">
                            <w:t>15</w:t>
                          </w:r>
                          <w:r>
                            <w:t xml:space="preserve">. </w:t>
                          </w:r>
                          <w:r w:rsidR="007B6F50">
                            <w:t>marts</w:t>
                          </w:r>
                          <w:r>
                            <w:t xml:space="preserve"> 20</w:t>
                          </w:r>
                          <w:bookmarkEnd w:id="42"/>
                          <w:r>
                            <w:t>2</w:t>
                          </w:r>
                          <w:r w:rsidR="007B6F50">
                            <w:t>4</w:t>
                          </w:r>
                        </w:p>
                        <w:p w14:paraId="0C3C4A38" w14:textId="77777777" w:rsidR="00240EDB" w:rsidRDefault="00240EDB" w:rsidP="00307E90">
                          <w:pPr>
                            <w:pStyle w:val="Template"/>
                            <w:rPr>
                              <w:vanish/>
                            </w:rPr>
                          </w:pPr>
                          <w:bookmarkStart w:id="43" w:name="LAN_Sagsnr"/>
                          <w:bookmarkStart w:id="44" w:name="FLD_Sagsnummer_HIF"/>
                          <w:r>
                            <w:rPr>
                              <w:vanish/>
                            </w:rPr>
                            <w:t>Sags nr</w:t>
                          </w:r>
                          <w:bookmarkEnd w:id="43"/>
                          <w:r>
                            <w:rPr>
                              <w:vanish/>
                            </w:rPr>
                            <w:t xml:space="preserve">.: </w:t>
                          </w:r>
                          <w:bookmarkStart w:id="45" w:name="FLD_Sagsnummer"/>
                          <w:bookmarkEnd w:id="45"/>
                        </w:p>
                        <w:p w14:paraId="7FF804D5" w14:textId="77777777" w:rsidR="00240EDB" w:rsidRDefault="00240EDB" w:rsidP="00307E90">
                          <w:pPr>
                            <w:pStyle w:val="Template"/>
                            <w:rPr>
                              <w:vanish/>
                            </w:rPr>
                          </w:pPr>
                          <w:bookmarkStart w:id="46" w:name="LAN_Ref"/>
                          <w:bookmarkStart w:id="47" w:name="FLD_Reference_HIF"/>
                          <w:bookmarkEnd w:id="44"/>
                          <w:r>
                            <w:rPr>
                              <w:vanish/>
                            </w:rPr>
                            <w:t>Ref</w:t>
                          </w:r>
                          <w:bookmarkEnd w:id="46"/>
                          <w:r>
                            <w:rPr>
                              <w:vanish/>
                            </w:rPr>
                            <w:t xml:space="preserve">: </w:t>
                          </w:r>
                          <w:bookmarkStart w:id="48" w:name="FLD_Reference"/>
                          <w:bookmarkEnd w:id="48"/>
                        </w:p>
                        <w:bookmarkEnd w:id="47"/>
                        <w:p w14:paraId="68DE4BF3" w14:textId="77777777" w:rsidR="00240EDB" w:rsidRDefault="00240EDB" w:rsidP="00051AD8">
                          <w:pPr>
                            <w:pStyle w:val="Template-kolofonstreg"/>
                          </w:pPr>
                          <w:r>
                            <w:rPr>
                              <w:noProof/>
                            </w:rPr>
                            <w:drawing>
                              <wp:inline distT="0" distB="0" distL="0" distR="0" wp14:anchorId="4CCBC7FA" wp14:editId="40C399DD">
                                <wp:extent cx="347980" cy="102235"/>
                                <wp:effectExtent l="0" t="0" r="0" b="0"/>
                                <wp:docPr id="14"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33148AC3" w14:textId="77777777" w:rsidR="00240EDB" w:rsidRPr="00641B24" w:rsidRDefault="00240EDB" w:rsidP="002171DE">
                          <w:pPr>
                            <w:pStyle w:val="Template-Date"/>
                            <w:rPr>
                              <w:rFonts w:ascii="Verdana" w:hAnsi="Verdana"/>
                              <w:noProof w:val="0"/>
                            </w:rPr>
                          </w:pPr>
                          <w:bookmarkStart w:id="49" w:name="LAN_Page"/>
                          <w:r>
                            <w:t>Side</w:t>
                          </w:r>
                          <w:bookmarkEnd w:id="49"/>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13272A">
                            <w:rPr>
                              <w:rStyle w:val="Sidetal"/>
                            </w:rPr>
                            <w:t>1</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13272A">
                            <w:rPr>
                              <w:rStyle w:val="Sidetal"/>
                            </w:rPr>
                            <w:t>1</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819CBA" id="_x0000_t202" coordsize="21600,21600" o:spt="202" path="m,l,21600r21600,l21600,xe">
              <v:stroke joinstyle="miter"/>
              <v:path gradientshapeok="t" o:connecttype="rect"/>
            </v:shapetype>
            <v:shape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" filled="f" stroked="f">
              <v:textbox inset="0,0,0,0">
                <w:txbxContent>
                  <w:p w14:paraId="063505E6" w14:textId="77777777" w:rsidR="00240EDB" w:rsidRDefault="00240EDB" w:rsidP="008F47F2">
                    <w:pPr>
                      <w:pStyle w:val="Emne"/>
                    </w:pPr>
                    <w:bookmarkStart w:id="50" w:name="CUS_DocumentName"/>
                    <w:r>
                      <w:t>Referat</w:t>
                    </w:r>
                    <w:bookmarkEnd w:id="50"/>
                  </w:p>
                  <w:p w14:paraId="3B300EEA" w14:textId="77777777" w:rsidR="00240EDB" w:rsidRPr="008F47F2" w:rsidRDefault="00240EDB" w:rsidP="008F47F2">
                    <w:pPr>
                      <w:pStyle w:val="Template-Afdeling"/>
                      <w:rPr>
                        <w:b w:val="0"/>
                      </w:rPr>
                    </w:pPr>
                  </w:p>
                  <w:p w14:paraId="3DB8EFFD" w14:textId="77777777" w:rsidR="00240EDB" w:rsidRDefault="00240EDB" w:rsidP="00EE2A84">
                    <w:pPr>
                      <w:pStyle w:val="Template-Afdeling"/>
                    </w:pPr>
                    <w:bookmarkStart w:id="51" w:name="USR_Name"/>
                    <w:r>
                      <w:t>Tina Bach Aaen</w:t>
                    </w:r>
                    <w:bookmarkStart w:id="52" w:name="USR_Name_HIF"/>
                    <w:bookmarkEnd w:id="51"/>
                  </w:p>
                  <w:bookmarkEnd w:id="52"/>
                  <w:p w14:paraId="7ADB9399" w14:textId="77777777" w:rsidR="00240EDB" w:rsidRDefault="00240EDB" w:rsidP="00307E90">
                    <w:pPr>
                      <w:pStyle w:val="Template"/>
                    </w:pPr>
                  </w:p>
                  <w:p w14:paraId="54BA5ADA" w14:textId="51AB6C36" w:rsidR="00240EDB" w:rsidRPr="00307E90" w:rsidRDefault="00240EDB" w:rsidP="00307E90">
                    <w:pPr>
                      <w:pStyle w:val="Template"/>
                    </w:pPr>
                    <w:bookmarkStart w:id="53" w:name="LAN_Date"/>
                    <w:r>
                      <w:t>Dato</w:t>
                    </w:r>
                    <w:bookmarkEnd w:id="53"/>
                    <w:r>
                      <w:t xml:space="preserve">: </w:t>
                    </w:r>
                    <w:bookmarkStart w:id="54" w:name="Date_DateCustomA"/>
                    <w:r w:rsidR="007B6F50">
                      <w:t>15</w:t>
                    </w:r>
                    <w:r>
                      <w:t xml:space="preserve">. </w:t>
                    </w:r>
                    <w:r w:rsidR="007B6F50">
                      <w:t>marts</w:t>
                    </w:r>
                    <w:r>
                      <w:t xml:space="preserve"> 20</w:t>
                    </w:r>
                    <w:bookmarkEnd w:id="54"/>
                    <w:r>
                      <w:t>2</w:t>
                    </w:r>
                    <w:r w:rsidR="007B6F50">
                      <w:t>4</w:t>
                    </w:r>
                  </w:p>
                  <w:p w14:paraId="0C3C4A38" w14:textId="77777777" w:rsidR="00240EDB" w:rsidRDefault="00240EDB" w:rsidP="00307E90">
                    <w:pPr>
                      <w:pStyle w:val="Template"/>
                      <w:rPr>
                        <w:vanish/>
                      </w:rPr>
                    </w:pPr>
                    <w:bookmarkStart w:id="55" w:name="LAN_Sagsnr"/>
                    <w:bookmarkStart w:id="56" w:name="FLD_Sagsnummer_HIF"/>
                    <w:r>
                      <w:rPr>
                        <w:vanish/>
                      </w:rPr>
                      <w:t>Sags nr</w:t>
                    </w:r>
                    <w:bookmarkEnd w:id="55"/>
                    <w:r>
                      <w:rPr>
                        <w:vanish/>
                      </w:rPr>
                      <w:t xml:space="preserve">.: </w:t>
                    </w:r>
                    <w:bookmarkStart w:id="57" w:name="FLD_Sagsnummer"/>
                    <w:bookmarkEnd w:id="57"/>
                  </w:p>
                  <w:p w14:paraId="7FF804D5" w14:textId="77777777" w:rsidR="00240EDB" w:rsidRDefault="00240EDB" w:rsidP="00307E90">
                    <w:pPr>
                      <w:pStyle w:val="Template"/>
                      <w:rPr>
                        <w:vanish/>
                      </w:rPr>
                    </w:pPr>
                    <w:bookmarkStart w:id="58" w:name="LAN_Ref"/>
                    <w:bookmarkStart w:id="59" w:name="FLD_Reference_HIF"/>
                    <w:bookmarkEnd w:id="56"/>
                    <w:r>
                      <w:rPr>
                        <w:vanish/>
                      </w:rPr>
                      <w:t>Ref</w:t>
                    </w:r>
                    <w:bookmarkEnd w:id="58"/>
                    <w:r>
                      <w:rPr>
                        <w:vanish/>
                      </w:rPr>
                      <w:t xml:space="preserve">: </w:t>
                    </w:r>
                    <w:bookmarkStart w:id="60" w:name="FLD_Reference"/>
                    <w:bookmarkEnd w:id="60"/>
                  </w:p>
                  <w:bookmarkEnd w:id="59"/>
                  <w:p w14:paraId="68DE4BF3" w14:textId="77777777" w:rsidR="00240EDB" w:rsidRDefault="00240EDB" w:rsidP="00051AD8">
                    <w:pPr>
                      <w:pStyle w:val="Template-kolofonstreg"/>
                    </w:pPr>
                    <w:r>
                      <w:rPr>
                        <w:noProof/>
                      </w:rPr>
                      <w:drawing>
                        <wp:inline distT="0" distB="0" distL="0" distR="0" wp14:anchorId="4CCBC7FA" wp14:editId="40C399DD">
                          <wp:extent cx="347980" cy="102235"/>
                          <wp:effectExtent l="0" t="0" r="0" b="0"/>
                          <wp:docPr id="14"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33148AC3" w14:textId="77777777" w:rsidR="00240EDB" w:rsidRPr="00641B24" w:rsidRDefault="00240EDB" w:rsidP="002171DE">
                    <w:pPr>
                      <w:pStyle w:val="Template-Date"/>
                      <w:rPr>
                        <w:rFonts w:ascii="Verdana" w:hAnsi="Verdana"/>
                        <w:noProof w:val="0"/>
                      </w:rPr>
                    </w:pPr>
                    <w:bookmarkStart w:id="61" w:name="LAN_Page"/>
                    <w:r>
                      <w:t>Side</w:t>
                    </w:r>
                    <w:bookmarkEnd w:id="61"/>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13272A">
                      <w:rPr>
                        <w:rStyle w:val="Sidetal"/>
                      </w:rPr>
                      <w:t>1</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13272A">
                      <w:rPr>
                        <w:rStyle w:val="Sidetal"/>
                      </w:rPr>
                      <w:t>1</w:t>
                    </w:r>
                    <w:r>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240738B"/>
    <w:multiLevelType w:val="hybridMultilevel"/>
    <w:tmpl w:val="C2D4D2DA"/>
    <w:lvl w:ilvl="0" w:tplc="5EB498A0">
      <w:start w:val="2"/>
      <w:numFmt w:val="bullet"/>
      <w:lvlText w:val="-"/>
      <w:lvlJc w:val="left"/>
      <w:pPr>
        <w:ind w:left="757" w:hanging="360"/>
      </w:pPr>
      <w:rPr>
        <w:rFonts w:ascii="Georgia" w:eastAsia="Times New Roman" w:hAnsi="Georgia" w:cs="Times New Roman" w:hint="default"/>
        <w:b w:val="0"/>
      </w:rPr>
    </w:lvl>
    <w:lvl w:ilvl="1" w:tplc="04060003" w:tentative="1">
      <w:start w:val="1"/>
      <w:numFmt w:val="bullet"/>
      <w:lvlText w:val="o"/>
      <w:lvlJc w:val="left"/>
      <w:pPr>
        <w:ind w:left="1477" w:hanging="360"/>
      </w:pPr>
      <w:rPr>
        <w:rFonts w:ascii="Courier New" w:hAnsi="Courier New" w:cs="Courier New" w:hint="default"/>
      </w:rPr>
    </w:lvl>
    <w:lvl w:ilvl="2" w:tplc="04060005" w:tentative="1">
      <w:start w:val="1"/>
      <w:numFmt w:val="bullet"/>
      <w:lvlText w:val=""/>
      <w:lvlJc w:val="left"/>
      <w:pPr>
        <w:ind w:left="2197" w:hanging="360"/>
      </w:pPr>
      <w:rPr>
        <w:rFonts w:ascii="Wingdings" w:hAnsi="Wingdings" w:hint="default"/>
      </w:rPr>
    </w:lvl>
    <w:lvl w:ilvl="3" w:tplc="04060001" w:tentative="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9" w15:restartNumberingAfterBreak="0">
    <w:nsid w:val="0FFA2860"/>
    <w:multiLevelType w:val="hybridMultilevel"/>
    <w:tmpl w:val="BBF68586"/>
    <w:lvl w:ilvl="0" w:tplc="2C7E3272">
      <w:start w:val="2"/>
      <w:numFmt w:val="bullet"/>
      <w:lvlText w:val="-"/>
      <w:lvlJc w:val="left"/>
      <w:pPr>
        <w:ind w:left="757" w:hanging="360"/>
      </w:pPr>
      <w:rPr>
        <w:rFonts w:ascii="Georgia" w:eastAsia="Times New Roman" w:hAnsi="Georgia" w:cs="Times New Roman" w:hint="default"/>
      </w:rPr>
    </w:lvl>
    <w:lvl w:ilvl="1" w:tplc="04060003" w:tentative="1">
      <w:start w:val="1"/>
      <w:numFmt w:val="bullet"/>
      <w:lvlText w:val="o"/>
      <w:lvlJc w:val="left"/>
      <w:pPr>
        <w:ind w:left="1477" w:hanging="360"/>
      </w:pPr>
      <w:rPr>
        <w:rFonts w:ascii="Courier New" w:hAnsi="Courier New" w:cs="Courier New" w:hint="default"/>
      </w:rPr>
    </w:lvl>
    <w:lvl w:ilvl="2" w:tplc="04060005" w:tentative="1">
      <w:start w:val="1"/>
      <w:numFmt w:val="bullet"/>
      <w:lvlText w:val=""/>
      <w:lvlJc w:val="left"/>
      <w:pPr>
        <w:ind w:left="2197" w:hanging="360"/>
      </w:pPr>
      <w:rPr>
        <w:rFonts w:ascii="Wingdings" w:hAnsi="Wingdings" w:hint="default"/>
      </w:rPr>
    </w:lvl>
    <w:lvl w:ilvl="3" w:tplc="04060001" w:tentative="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10"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9A212C0"/>
    <w:multiLevelType w:val="hybridMultilevel"/>
    <w:tmpl w:val="AE568560"/>
    <w:lvl w:ilvl="0" w:tplc="942837A8">
      <w:start w:val="1"/>
      <w:numFmt w:val="bullet"/>
      <w:lvlText w:val="-"/>
      <w:lvlJc w:val="left"/>
      <w:pPr>
        <w:ind w:left="757" w:hanging="360"/>
      </w:pPr>
      <w:rPr>
        <w:rFonts w:ascii="Georgia" w:eastAsia="Times New Roman" w:hAnsi="Georgia" w:cs="Times New Roman" w:hint="default"/>
        <w:sz w:val="20"/>
      </w:rPr>
    </w:lvl>
    <w:lvl w:ilvl="1" w:tplc="04060003" w:tentative="1">
      <w:start w:val="1"/>
      <w:numFmt w:val="bullet"/>
      <w:lvlText w:val="o"/>
      <w:lvlJc w:val="left"/>
      <w:pPr>
        <w:ind w:left="1477" w:hanging="360"/>
      </w:pPr>
      <w:rPr>
        <w:rFonts w:ascii="Courier New" w:hAnsi="Courier New" w:cs="Courier New" w:hint="default"/>
      </w:rPr>
    </w:lvl>
    <w:lvl w:ilvl="2" w:tplc="04060005" w:tentative="1">
      <w:start w:val="1"/>
      <w:numFmt w:val="bullet"/>
      <w:lvlText w:val=""/>
      <w:lvlJc w:val="left"/>
      <w:pPr>
        <w:ind w:left="2197" w:hanging="360"/>
      </w:pPr>
      <w:rPr>
        <w:rFonts w:ascii="Wingdings" w:hAnsi="Wingdings" w:hint="default"/>
      </w:rPr>
    </w:lvl>
    <w:lvl w:ilvl="3" w:tplc="04060001" w:tentative="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12"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3" w15:restartNumberingAfterBreak="0">
    <w:nsid w:val="21F271A1"/>
    <w:multiLevelType w:val="hybridMultilevel"/>
    <w:tmpl w:val="2416C964"/>
    <w:lvl w:ilvl="0" w:tplc="C750EC84">
      <w:start w:val="1"/>
      <w:numFmt w:val="decimal"/>
      <w:lvlText w:val="%1)"/>
      <w:lvlJc w:val="left"/>
      <w:pPr>
        <w:ind w:left="757" w:hanging="360"/>
      </w:pPr>
      <w:rPr>
        <w:rFonts w:hint="default"/>
      </w:rPr>
    </w:lvl>
    <w:lvl w:ilvl="1" w:tplc="04060019" w:tentative="1">
      <w:start w:val="1"/>
      <w:numFmt w:val="lowerLetter"/>
      <w:lvlText w:val="%2."/>
      <w:lvlJc w:val="left"/>
      <w:pPr>
        <w:ind w:left="1477" w:hanging="360"/>
      </w:pPr>
    </w:lvl>
    <w:lvl w:ilvl="2" w:tplc="0406001B" w:tentative="1">
      <w:start w:val="1"/>
      <w:numFmt w:val="lowerRoman"/>
      <w:lvlText w:val="%3."/>
      <w:lvlJc w:val="right"/>
      <w:pPr>
        <w:ind w:left="2197" w:hanging="180"/>
      </w:pPr>
    </w:lvl>
    <w:lvl w:ilvl="3" w:tplc="0406000F" w:tentative="1">
      <w:start w:val="1"/>
      <w:numFmt w:val="decimal"/>
      <w:lvlText w:val="%4."/>
      <w:lvlJc w:val="left"/>
      <w:pPr>
        <w:ind w:left="2917" w:hanging="360"/>
      </w:pPr>
    </w:lvl>
    <w:lvl w:ilvl="4" w:tplc="04060019" w:tentative="1">
      <w:start w:val="1"/>
      <w:numFmt w:val="lowerLetter"/>
      <w:lvlText w:val="%5."/>
      <w:lvlJc w:val="left"/>
      <w:pPr>
        <w:ind w:left="3637" w:hanging="360"/>
      </w:pPr>
    </w:lvl>
    <w:lvl w:ilvl="5" w:tplc="0406001B" w:tentative="1">
      <w:start w:val="1"/>
      <w:numFmt w:val="lowerRoman"/>
      <w:lvlText w:val="%6."/>
      <w:lvlJc w:val="right"/>
      <w:pPr>
        <w:ind w:left="4357" w:hanging="180"/>
      </w:pPr>
    </w:lvl>
    <w:lvl w:ilvl="6" w:tplc="0406000F" w:tentative="1">
      <w:start w:val="1"/>
      <w:numFmt w:val="decimal"/>
      <w:lvlText w:val="%7."/>
      <w:lvlJc w:val="left"/>
      <w:pPr>
        <w:ind w:left="5077" w:hanging="360"/>
      </w:pPr>
    </w:lvl>
    <w:lvl w:ilvl="7" w:tplc="04060019" w:tentative="1">
      <w:start w:val="1"/>
      <w:numFmt w:val="lowerLetter"/>
      <w:lvlText w:val="%8."/>
      <w:lvlJc w:val="left"/>
      <w:pPr>
        <w:ind w:left="5797" w:hanging="360"/>
      </w:pPr>
    </w:lvl>
    <w:lvl w:ilvl="8" w:tplc="0406001B" w:tentative="1">
      <w:start w:val="1"/>
      <w:numFmt w:val="lowerRoman"/>
      <w:lvlText w:val="%9."/>
      <w:lvlJc w:val="right"/>
      <w:pPr>
        <w:ind w:left="6517" w:hanging="180"/>
      </w:pPr>
    </w:lvl>
  </w:abstractNum>
  <w:abstractNum w:abstractNumId="14" w15:restartNumberingAfterBreak="0">
    <w:nsid w:val="251562CB"/>
    <w:multiLevelType w:val="hybridMultilevel"/>
    <w:tmpl w:val="FC7A57C6"/>
    <w:lvl w:ilvl="0" w:tplc="51E4F7DA">
      <w:start w:val="1"/>
      <w:numFmt w:val="bullet"/>
      <w:lvlText w:val="-"/>
      <w:lvlJc w:val="left"/>
      <w:pPr>
        <w:ind w:left="757" w:hanging="360"/>
      </w:pPr>
      <w:rPr>
        <w:rFonts w:ascii="Georgia" w:eastAsia="Times New Roman" w:hAnsi="Georgia" w:cs="Times New Roman" w:hint="default"/>
        <w:b/>
      </w:rPr>
    </w:lvl>
    <w:lvl w:ilvl="1" w:tplc="04060003" w:tentative="1">
      <w:start w:val="1"/>
      <w:numFmt w:val="bullet"/>
      <w:lvlText w:val="o"/>
      <w:lvlJc w:val="left"/>
      <w:pPr>
        <w:ind w:left="1477" w:hanging="360"/>
      </w:pPr>
      <w:rPr>
        <w:rFonts w:ascii="Courier New" w:hAnsi="Courier New" w:cs="Courier New" w:hint="default"/>
      </w:rPr>
    </w:lvl>
    <w:lvl w:ilvl="2" w:tplc="04060005" w:tentative="1">
      <w:start w:val="1"/>
      <w:numFmt w:val="bullet"/>
      <w:lvlText w:val=""/>
      <w:lvlJc w:val="left"/>
      <w:pPr>
        <w:ind w:left="2197" w:hanging="360"/>
      </w:pPr>
      <w:rPr>
        <w:rFonts w:ascii="Wingdings" w:hAnsi="Wingdings" w:hint="default"/>
      </w:rPr>
    </w:lvl>
    <w:lvl w:ilvl="3" w:tplc="04060001" w:tentative="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15"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6" w15:restartNumberingAfterBreak="0">
    <w:nsid w:val="33114BE4"/>
    <w:multiLevelType w:val="hybridMultilevel"/>
    <w:tmpl w:val="D884F0BE"/>
    <w:lvl w:ilvl="0" w:tplc="88BE5B02">
      <w:start w:val="2"/>
      <w:numFmt w:val="bullet"/>
      <w:lvlText w:val="-"/>
      <w:lvlJc w:val="left"/>
      <w:pPr>
        <w:ind w:left="757" w:hanging="360"/>
      </w:pPr>
      <w:rPr>
        <w:rFonts w:ascii="Georgia" w:eastAsia="Times New Roman" w:hAnsi="Georgia" w:cs="Times New Roman" w:hint="default"/>
      </w:rPr>
    </w:lvl>
    <w:lvl w:ilvl="1" w:tplc="04060003" w:tentative="1">
      <w:start w:val="1"/>
      <w:numFmt w:val="bullet"/>
      <w:lvlText w:val="o"/>
      <w:lvlJc w:val="left"/>
      <w:pPr>
        <w:ind w:left="1477" w:hanging="360"/>
      </w:pPr>
      <w:rPr>
        <w:rFonts w:ascii="Courier New" w:hAnsi="Courier New" w:cs="Courier New" w:hint="default"/>
      </w:rPr>
    </w:lvl>
    <w:lvl w:ilvl="2" w:tplc="04060005" w:tentative="1">
      <w:start w:val="1"/>
      <w:numFmt w:val="bullet"/>
      <w:lvlText w:val=""/>
      <w:lvlJc w:val="left"/>
      <w:pPr>
        <w:ind w:left="2197" w:hanging="360"/>
      </w:pPr>
      <w:rPr>
        <w:rFonts w:ascii="Wingdings" w:hAnsi="Wingdings" w:hint="default"/>
      </w:rPr>
    </w:lvl>
    <w:lvl w:ilvl="3" w:tplc="04060001" w:tentative="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17"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8"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0" w15:restartNumberingAfterBreak="0">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2" w15:restartNumberingAfterBreak="0">
    <w:nsid w:val="6D7909E3"/>
    <w:multiLevelType w:val="hybridMultilevel"/>
    <w:tmpl w:val="21AAC6A8"/>
    <w:lvl w:ilvl="0" w:tplc="4B10F74E">
      <w:start w:val="1"/>
      <w:numFmt w:val="lowerLetter"/>
      <w:lvlText w:val="%1)"/>
      <w:lvlJc w:val="left"/>
      <w:pPr>
        <w:ind w:left="757" w:hanging="360"/>
      </w:pPr>
      <w:rPr>
        <w:rFonts w:hint="default"/>
      </w:rPr>
    </w:lvl>
    <w:lvl w:ilvl="1" w:tplc="04060019" w:tentative="1">
      <w:start w:val="1"/>
      <w:numFmt w:val="lowerLetter"/>
      <w:lvlText w:val="%2."/>
      <w:lvlJc w:val="left"/>
      <w:pPr>
        <w:ind w:left="1477" w:hanging="360"/>
      </w:pPr>
    </w:lvl>
    <w:lvl w:ilvl="2" w:tplc="0406001B" w:tentative="1">
      <w:start w:val="1"/>
      <w:numFmt w:val="lowerRoman"/>
      <w:lvlText w:val="%3."/>
      <w:lvlJc w:val="right"/>
      <w:pPr>
        <w:ind w:left="2197" w:hanging="180"/>
      </w:pPr>
    </w:lvl>
    <w:lvl w:ilvl="3" w:tplc="0406000F" w:tentative="1">
      <w:start w:val="1"/>
      <w:numFmt w:val="decimal"/>
      <w:lvlText w:val="%4."/>
      <w:lvlJc w:val="left"/>
      <w:pPr>
        <w:ind w:left="2917" w:hanging="360"/>
      </w:pPr>
    </w:lvl>
    <w:lvl w:ilvl="4" w:tplc="04060019" w:tentative="1">
      <w:start w:val="1"/>
      <w:numFmt w:val="lowerLetter"/>
      <w:lvlText w:val="%5."/>
      <w:lvlJc w:val="left"/>
      <w:pPr>
        <w:ind w:left="3637" w:hanging="360"/>
      </w:pPr>
    </w:lvl>
    <w:lvl w:ilvl="5" w:tplc="0406001B" w:tentative="1">
      <w:start w:val="1"/>
      <w:numFmt w:val="lowerRoman"/>
      <w:lvlText w:val="%6."/>
      <w:lvlJc w:val="right"/>
      <w:pPr>
        <w:ind w:left="4357" w:hanging="180"/>
      </w:pPr>
    </w:lvl>
    <w:lvl w:ilvl="6" w:tplc="0406000F" w:tentative="1">
      <w:start w:val="1"/>
      <w:numFmt w:val="decimal"/>
      <w:lvlText w:val="%7."/>
      <w:lvlJc w:val="left"/>
      <w:pPr>
        <w:ind w:left="5077" w:hanging="360"/>
      </w:pPr>
    </w:lvl>
    <w:lvl w:ilvl="7" w:tplc="04060019" w:tentative="1">
      <w:start w:val="1"/>
      <w:numFmt w:val="lowerLetter"/>
      <w:lvlText w:val="%8."/>
      <w:lvlJc w:val="left"/>
      <w:pPr>
        <w:ind w:left="5797" w:hanging="360"/>
      </w:pPr>
    </w:lvl>
    <w:lvl w:ilvl="8" w:tplc="0406001B" w:tentative="1">
      <w:start w:val="1"/>
      <w:numFmt w:val="lowerRoman"/>
      <w:lvlText w:val="%9."/>
      <w:lvlJc w:val="right"/>
      <w:pPr>
        <w:ind w:left="6517" w:hanging="180"/>
      </w:pPr>
    </w:lvl>
  </w:abstractNum>
  <w:abstractNum w:abstractNumId="23"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24" w15:restartNumberingAfterBreak="0">
    <w:nsid w:val="73CF241B"/>
    <w:multiLevelType w:val="hybridMultilevel"/>
    <w:tmpl w:val="D3C81DC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num w:numId="1" w16cid:durableId="1762943769">
    <w:abstractNumId w:val="12"/>
  </w:num>
  <w:num w:numId="2" w16cid:durableId="591207666">
    <w:abstractNumId w:val="19"/>
  </w:num>
  <w:num w:numId="3" w16cid:durableId="1651399567">
    <w:abstractNumId w:val="10"/>
  </w:num>
  <w:num w:numId="4" w16cid:durableId="1047800000">
    <w:abstractNumId w:val="18"/>
  </w:num>
  <w:num w:numId="5" w16cid:durableId="2015255232">
    <w:abstractNumId w:val="15"/>
  </w:num>
  <w:num w:numId="6" w16cid:durableId="1942638478">
    <w:abstractNumId w:val="7"/>
  </w:num>
  <w:num w:numId="7" w16cid:durableId="193884280">
    <w:abstractNumId w:val="6"/>
  </w:num>
  <w:num w:numId="8" w16cid:durableId="430472755">
    <w:abstractNumId w:val="5"/>
  </w:num>
  <w:num w:numId="9" w16cid:durableId="1936399046">
    <w:abstractNumId w:val="4"/>
  </w:num>
  <w:num w:numId="10" w16cid:durableId="1931742934">
    <w:abstractNumId w:val="17"/>
  </w:num>
  <w:num w:numId="11" w16cid:durableId="566767037">
    <w:abstractNumId w:val="3"/>
  </w:num>
  <w:num w:numId="12" w16cid:durableId="989821668">
    <w:abstractNumId w:val="2"/>
  </w:num>
  <w:num w:numId="13" w16cid:durableId="1754470799">
    <w:abstractNumId w:val="1"/>
  </w:num>
  <w:num w:numId="14" w16cid:durableId="1949854429">
    <w:abstractNumId w:val="0"/>
  </w:num>
  <w:num w:numId="15" w16cid:durableId="461459054">
    <w:abstractNumId w:val="21"/>
  </w:num>
  <w:num w:numId="16" w16cid:durableId="670761433">
    <w:abstractNumId w:val="23"/>
  </w:num>
  <w:num w:numId="17" w16cid:durableId="654262926">
    <w:abstractNumId w:val="20"/>
  </w:num>
  <w:num w:numId="18" w16cid:durableId="3025823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420969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84023131">
    <w:abstractNumId w:val="24"/>
  </w:num>
  <w:num w:numId="21" w16cid:durableId="1097022106">
    <w:abstractNumId w:val="22"/>
  </w:num>
  <w:num w:numId="22" w16cid:durableId="480855388">
    <w:abstractNumId w:val="16"/>
  </w:num>
  <w:num w:numId="23" w16cid:durableId="290718987">
    <w:abstractNumId w:val="9"/>
  </w:num>
  <w:num w:numId="24" w16cid:durableId="305086488">
    <w:abstractNumId w:val="13"/>
  </w:num>
  <w:num w:numId="25" w16cid:durableId="1901166346">
    <w:abstractNumId w:val="8"/>
  </w:num>
  <w:num w:numId="26" w16cid:durableId="90127192">
    <w:abstractNumId w:val="11"/>
  </w:num>
  <w:num w:numId="27" w16cid:durableId="19052152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activeWritingStyle w:appName="MSWord" w:lang="en-US" w:vendorID="64" w:dllVersion="0" w:nlCheck="1" w:checkStyle="0"/>
  <w:proofState w:spelling="clean" w:grammar="clean"/>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4A"/>
    <w:rsid w:val="00001438"/>
    <w:rsid w:val="000027FE"/>
    <w:rsid w:val="0000328E"/>
    <w:rsid w:val="00003B6C"/>
    <w:rsid w:val="00004AD4"/>
    <w:rsid w:val="0000503A"/>
    <w:rsid w:val="00006E21"/>
    <w:rsid w:val="00007242"/>
    <w:rsid w:val="00014220"/>
    <w:rsid w:val="00014696"/>
    <w:rsid w:val="00022DCA"/>
    <w:rsid w:val="0002358B"/>
    <w:rsid w:val="0003149C"/>
    <w:rsid w:val="00034A55"/>
    <w:rsid w:val="00035E79"/>
    <w:rsid w:val="00036650"/>
    <w:rsid w:val="00042B02"/>
    <w:rsid w:val="000442AD"/>
    <w:rsid w:val="0004469C"/>
    <w:rsid w:val="00046F55"/>
    <w:rsid w:val="0005145F"/>
    <w:rsid w:val="00051A09"/>
    <w:rsid w:val="00051AD8"/>
    <w:rsid w:val="00052ED2"/>
    <w:rsid w:val="00065902"/>
    <w:rsid w:val="00067F74"/>
    <w:rsid w:val="000705A6"/>
    <w:rsid w:val="00074276"/>
    <w:rsid w:val="00075C81"/>
    <w:rsid w:val="0007609B"/>
    <w:rsid w:val="000827B1"/>
    <w:rsid w:val="00082F83"/>
    <w:rsid w:val="00087773"/>
    <w:rsid w:val="00094D54"/>
    <w:rsid w:val="00095311"/>
    <w:rsid w:val="00096D85"/>
    <w:rsid w:val="0009708D"/>
    <w:rsid w:val="000A362D"/>
    <w:rsid w:val="000A3F7F"/>
    <w:rsid w:val="000B7E82"/>
    <w:rsid w:val="000D1B50"/>
    <w:rsid w:val="000D344C"/>
    <w:rsid w:val="000D4EC6"/>
    <w:rsid w:val="000E050D"/>
    <w:rsid w:val="000E2C0B"/>
    <w:rsid w:val="000E5C1E"/>
    <w:rsid w:val="000F244E"/>
    <w:rsid w:val="0011283F"/>
    <w:rsid w:val="001144CF"/>
    <w:rsid w:val="00116584"/>
    <w:rsid w:val="00126FA7"/>
    <w:rsid w:val="0013272A"/>
    <w:rsid w:val="00145C57"/>
    <w:rsid w:val="001479F9"/>
    <w:rsid w:val="00153477"/>
    <w:rsid w:val="00154F00"/>
    <w:rsid w:val="00154F8B"/>
    <w:rsid w:val="001639D9"/>
    <w:rsid w:val="00163EFC"/>
    <w:rsid w:val="00164CC1"/>
    <w:rsid w:val="00174751"/>
    <w:rsid w:val="0017483C"/>
    <w:rsid w:val="00174C30"/>
    <w:rsid w:val="0017618E"/>
    <w:rsid w:val="0018593B"/>
    <w:rsid w:val="00192812"/>
    <w:rsid w:val="001A7352"/>
    <w:rsid w:val="001C027B"/>
    <w:rsid w:val="001C0EF1"/>
    <w:rsid w:val="001D1259"/>
    <w:rsid w:val="001F3FE2"/>
    <w:rsid w:val="00205636"/>
    <w:rsid w:val="002137FC"/>
    <w:rsid w:val="002171DE"/>
    <w:rsid w:val="00227E7F"/>
    <w:rsid w:val="00230A33"/>
    <w:rsid w:val="00240EDB"/>
    <w:rsid w:val="00244EEB"/>
    <w:rsid w:val="0025114F"/>
    <w:rsid w:val="002542B7"/>
    <w:rsid w:val="00256CD0"/>
    <w:rsid w:val="0026120C"/>
    <w:rsid w:val="002764DC"/>
    <w:rsid w:val="00277E24"/>
    <w:rsid w:val="00281570"/>
    <w:rsid w:val="00283F13"/>
    <w:rsid w:val="00292276"/>
    <w:rsid w:val="002A1C39"/>
    <w:rsid w:val="002A4418"/>
    <w:rsid w:val="002A5391"/>
    <w:rsid w:val="002A7949"/>
    <w:rsid w:val="002B1765"/>
    <w:rsid w:val="002C3F82"/>
    <w:rsid w:val="002C565F"/>
    <w:rsid w:val="002D13A4"/>
    <w:rsid w:val="002D51D4"/>
    <w:rsid w:val="002D5CFC"/>
    <w:rsid w:val="002E07F2"/>
    <w:rsid w:val="002E326D"/>
    <w:rsid w:val="002E6620"/>
    <w:rsid w:val="002E6EB1"/>
    <w:rsid w:val="002F4432"/>
    <w:rsid w:val="002F51EF"/>
    <w:rsid w:val="002F6A87"/>
    <w:rsid w:val="0030574B"/>
    <w:rsid w:val="00307472"/>
    <w:rsid w:val="00307E90"/>
    <w:rsid w:val="00315669"/>
    <w:rsid w:val="00326C02"/>
    <w:rsid w:val="003337CB"/>
    <w:rsid w:val="00333BC8"/>
    <w:rsid w:val="00340F9A"/>
    <w:rsid w:val="00356669"/>
    <w:rsid w:val="00364895"/>
    <w:rsid w:val="00372427"/>
    <w:rsid w:val="00383838"/>
    <w:rsid w:val="003921B6"/>
    <w:rsid w:val="00394ADB"/>
    <w:rsid w:val="00395BF2"/>
    <w:rsid w:val="00395DC3"/>
    <w:rsid w:val="003A022B"/>
    <w:rsid w:val="003A25AA"/>
    <w:rsid w:val="003B0569"/>
    <w:rsid w:val="003B0624"/>
    <w:rsid w:val="003B7BF5"/>
    <w:rsid w:val="003C4568"/>
    <w:rsid w:val="003E01D4"/>
    <w:rsid w:val="003E6170"/>
    <w:rsid w:val="003F33BA"/>
    <w:rsid w:val="00410FBF"/>
    <w:rsid w:val="004124AE"/>
    <w:rsid w:val="00413250"/>
    <w:rsid w:val="004143CC"/>
    <w:rsid w:val="00427D7E"/>
    <w:rsid w:val="004302AB"/>
    <w:rsid w:val="00430307"/>
    <w:rsid w:val="00436C7A"/>
    <w:rsid w:val="00443D5B"/>
    <w:rsid w:val="00443F7C"/>
    <w:rsid w:val="00451786"/>
    <w:rsid w:val="00456317"/>
    <w:rsid w:val="00460292"/>
    <w:rsid w:val="0047316E"/>
    <w:rsid w:val="004741E5"/>
    <w:rsid w:val="004768A0"/>
    <w:rsid w:val="00477895"/>
    <w:rsid w:val="00483670"/>
    <w:rsid w:val="00484620"/>
    <w:rsid w:val="0048597F"/>
    <w:rsid w:val="0048777D"/>
    <w:rsid w:val="0049608B"/>
    <w:rsid w:val="004A24AE"/>
    <w:rsid w:val="004A66E6"/>
    <w:rsid w:val="004A7623"/>
    <w:rsid w:val="004B06E9"/>
    <w:rsid w:val="004C0A82"/>
    <w:rsid w:val="004C208C"/>
    <w:rsid w:val="004C238B"/>
    <w:rsid w:val="004C41B9"/>
    <w:rsid w:val="004D540C"/>
    <w:rsid w:val="004D6D41"/>
    <w:rsid w:val="004E03A6"/>
    <w:rsid w:val="004E7B63"/>
    <w:rsid w:val="004F4341"/>
    <w:rsid w:val="004F7B82"/>
    <w:rsid w:val="0050315C"/>
    <w:rsid w:val="00504494"/>
    <w:rsid w:val="0050605B"/>
    <w:rsid w:val="00507AF4"/>
    <w:rsid w:val="005162F5"/>
    <w:rsid w:val="00523163"/>
    <w:rsid w:val="005240F4"/>
    <w:rsid w:val="00524DD1"/>
    <w:rsid w:val="0053031F"/>
    <w:rsid w:val="00547ACA"/>
    <w:rsid w:val="00554E7A"/>
    <w:rsid w:val="00554EE2"/>
    <w:rsid w:val="005621B8"/>
    <w:rsid w:val="005751B9"/>
    <w:rsid w:val="005802EE"/>
    <w:rsid w:val="00583EAB"/>
    <w:rsid w:val="0058547C"/>
    <w:rsid w:val="00585BE9"/>
    <w:rsid w:val="005A41DA"/>
    <w:rsid w:val="005A43A3"/>
    <w:rsid w:val="005A5218"/>
    <w:rsid w:val="005D09F9"/>
    <w:rsid w:val="005D306A"/>
    <w:rsid w:val="005D3C7F"/>
    <w:rsid w:val="005E4402"/>
    <w:rsid w:val="005E6CB9"/>
    <w:rsid w:val="005F55D0"/>
    <w:rsid w:val="0060187B"/>
    <w:rsid w:val="006021AE"/>
    <w:rsid w:val="00620D5E"/>
    <w:rsid w:val="0063708B"/>
    <w:rsid w:val="00641B24"/>
    <w:rsid w:val="00644058"/>
    <w:rsid w:val="00644D35"/>
    <w:rsid w:val="00645362"/>
    <w:rsid w:val="00645634"/>
    <w:rsid w:val="00654691"/>
    <w:rsid w:val="00660193"/>
    <w:rsid w:val="00660545"/>
    <w:rsid w:val="00665CEC"/>
    <w:rsid w:val="00671667"/>
    <w:rsid w:val="006910EE"/>
    <w:rsid w:val="00694DA3"/>
    <w:rsid w:val="006A2012"/>
    <w:rsid w:val="006B087D"/>
    <w:rsid w:val="006C0297"/>
    <w:rsid w:val="006C2DBB"/>
    <w:rsid w:val="006C3A1B"/>
    <w:rsid w:val="006C725C"/>
    <w:rsid w:val="006E2A21"/>
    <w:rsid w:val="006F1504"/>
    <w:rsid w:val="006F3C30"/>
    <w:rsid w:val="006F7105"/>
    <w:rsid w:val="00701573"/>
    <w:rsid w:val="00702F7A"/>
    <w:rsid w:val="007058FF"/>
    <w:rsid w:val="007107C9"/>
    <w:rsid w:val="00711054"/>
    <w:rsid w:val="00713AD7"/>
    <w:rsid w:val="0071667D"/>
    <w:rsid w:val="00717773"/>
    <w:rsid w:val="00726300"/>
    <w:rsid w:val="00726D59"/>
    <w:rsid w:val="00730647"/>
    <w:rsid w:val="00731229"/>
    <w:rsid w:val="00733D86"/>
    <w:rsid w:val="00736658"/>
    <w:rsid w:val="00744F27"/>
    <w:rsid w:val="00757BDC"/>
    <w:rsid w:val="00762410"/>
    <w:rsid w:val="00762C46"/>
    <w:rsid w:val="00771EA0"/>
    <w:rsid w:val="00772EAE"/>
    <w:rsid w:val="0078070F"/>
    <w:rsid w:val="00782CCF"/>
    <w:rsid w:val="0078788A"/>
    <w:rsid w:val="00795523"/>
    <w:rsid w:val="007955B4"/>
    <w:rsid w:val="007A346D"/>
    <w:rsid w:val="007B61B3"/>
    <w:rsid w:val="007B6BE5"/>
    <w:rsid w:val="007B6F50"/>
    <w:rsid w:val="007C496B"/>
    <w:rsid w:val="007C5BAD"/>
    <w:rsid w:val="007C5F64"/>
    <w:rsid w:val="007C688F"/>
    <w:rsid w:val="007C6B63"/>
    <w:rsid w:val="007C7682"/>
    <w:rsid w:val="007D4943"/>
    <w:rsid w:val="007E062D"/>
    <w:rsid w:val="007E2DF3"/>
    <w:rsid w:val="007E7933"/>
    <w:rsid w:val="007F2BFB"/>
    <w:rsid w:val="007F578B"/>
    <w:rsid w:val="008068BE"/>
    <w:rsid w:val="00826D29"/>
    <w:rsid w:val="00851355"/>
    <w:rsid w:val="008558E5"/>
    <w:rsid w:val="00862B15"/>
    <w:rsid w:val="00863559"/>
    <w:rsid w:val="00865CCA"/>
    <w:rsid w:val="0087322B"/>
    <w:rsid w:val="0088453D"/>
    <w:rsid w:val="00896541"/>
    <w:rsid w:val="008A28B2"/>
    <w:rsid w:val="008B14BE"/>
    <w:rsid w:val="008B2FFD"/>
    <w:rsid w:val="008C171C"/>
    <w:rsid w:val="008C35D0"/>
    <w:rsid w:val="008C44BC"/>
    <w:rsid w:val="008D29E0"/>
    <w:rsid w:val="008E52D4"/>
    <w:rsid w:val="008F1E99"/>
    <w:rsid w:val="008F47F2"/>
    <w:rsid w:val="008F692E"/>
    <w:rsid w:val="00901304"/>
    <w:rsid w:val="0091147E"/>
    <w:rsid w:val="00912593"/>
    <w:rsid w:val="00913488"/>
    <w:rsid w:val="009300C0"/>
    <w:rsid w:val="00930E78"/>
    <w:rsid w:val="00933D59"/>
    <w:rsid w:val="009352B1"/>
    <w:rsid w:val="00936BF0"/>
    <w:rsid w:val="00940637"/>
    <w:rsid w:val="00942CD3"/>
    <w:rsid w:val="00943BEC"/>
    <w:rsid w:val="00956E3A"/>
    <w:rsid w:val="00961B44"/>
    <w:rsid w:val="00961BC5"/>
    <w:rsid w:val="009673E8"/>
    <w:rsid w:val="009711D6"/>
    <w:rsid w:val="00982A87"/>
    <w:rsid w:val="00983B67"/>
    <w:rsid w:val="00984F0F"/>
    <w:rsid w:val="009859DF"/>
    <w:rsid w:val="00986482"/>
    <w:rsid w:val="009A0195"/>
    <w:rsid w:val="009A0810"/>
    <w:rsid w:val="009A0EC4"/>
    <w:rsid w:val="009A35A6"/>
    <w:rsid w:val="009A6CCA"/>
    <w:rsid w:val="009C107E"/>
    <w:rsid w:val="009C21B4"/>
    <w:rsid w:val="009C3A4A"/>
    <w:rsid w:val="009D15A7"/>
    <w:rsid w:val="009D1B71"/>
    <w:rsid w:val="009D308E"/>
    <w:rsid w:val="009D4495"/>
    <w:rsid w:val="009D49D7"/>
    <w:rsid w:val="009D7FCD"/>
    <w:rsid w:val="009E1DEB"/>
    <w:rsid w:val="009E58A0"/>
    <w:rsid w:val="009E5DF7"/>
    <w:rsid w:val="009E7AF4"/>
    <w:rsid w:val="009F1CFB"/>
    <w:rsid w:val="00A028ED"/>
    <w:rsid w:val="00A04608"/>
    <w:rsid w:val="00A11327"/>
    <w:rsid w:val="00A164C5"/>
    <w:rsid w:val="00A201D8"/>
    <w:rsid w:val="00A25927"/>
    <w:rsid w:val="00A32765"/>
    <w:rsid w:val="00A335A0"/>
    <w:rsid w:val="00A4137F"/>
    <w:rsid w:val="00A429D1"/>
    <w:rsid w:val="00A50BF5"/>
    <w:rsid w:val="00A55255"/>
    <w:rsid w:val="00A66BD4"/>
    <w:rsid w:val="00A82E0F"/>
    <w:rsid w:val="00A84019"/>
    <w:rsid w:val="00A87992"/>
    <w:rsid w:val="00A91CB9"/>
    <w:rsid w:val="00AA0EF9"/>
    <w:rsid w:val="00AA41C2"/>
    <w:rsid w:val="00AA527D"/>
    <w:rsid w:val="00AB2E5C"/>
    <w:rsid w:val="00AB4E1D"/>
    <w:rsid w:val="00AC4183"/>
    <w:rsid w:val="00AD6CC4"/>
    <w:rsid w:val="00AE4AA7"/>
    <w:rsid w:val="00AF08B5"/>
    <w:rsid w:val="00AF104F"/>
    <w:rsid w:val="00AF2199"/>
    <w:rsid w:val="00B03F98"/>
    <w:rsid w:val="00B04AFC"/>
    <w:rsid w:val="00B12507"/>
    <w:rsid w:val="00B15221"/>
    <w:rsid w:val="00B175E9"/>
    <w:rsid w:val="00B20D77"/>
    <w:rsid w:val="00B21C34"/>
    <w:rsid w:val="00B241B5"/>
    <w:rsid w:val="00B32754"/>
    <w:rsid w:val="00B36C68"/>
    <w:rsid w:val="00B45E46"/>
    <w:rsid w:val="00B47C60"/>
    <w:rsid w:val="00B5223E"/>
    <w:rsid w:val="00B52F16"/>
    <w:rsid w:val="00B57EEB"/>
    <w:rsid w:val="00B64A19"/>
    <w:rsid w:val="00B67E0C"/>
    <w:rsid w:val="00B704CF"/>
    <w:rsid w:val="00B705E6"/>
    <w:rsid w:val="00B729B8"/>
    <w:rsid w:val="00B75C8A"/>
    <w:rsid w:val="00B77607"/>
    <w:rsid w:val="00B83BC8"/>
    <w:rsid w:val="00B86B33"/>
    <w:rsid w:val="00B8742A"/>
    <w:rsid w:val="00B90BF2"/>
    <w:rsid w:val="00B94310"/>
    <w:rsid w:val="00BA0046"/>
    <w:rsid w:val="00BA4DEB"/>
    <w:rsid w:val="00BA56DF"/>
    <w:rsid w:val="00BA591D"/>
    <w:rsid w:val="00BA6EC1"/>
    <w:rsid w:val="00BC6E27"/>
    <w:rsid w:val="00BD7035"/>
    <w:rsid w:val="00BE0A5F"/>
    <w:rsid w:val="00BE7F01"/>
    <w:rsid w:val="00BE7FBE"/>
    <w:rsid w:val="00BF37E1"/>
    <w:rsid w:val="00BF3805"/>
    <w:rsid w:val="00C10ECD"/>
    <w:rsid w:val="00C1131E"/>
    <w:rsid w:val="00C12268"/>
    <w:rsid w:val="00C134B5"/>
    <w:rsid w:val="00C222A8"/>
    <w:rsid w:val="00C22DE2"/>
    <w:rsid w:val="00C339E4"/>
    <w:rsid w:val="00C501DB"/>
    <w:rsid w:val="00C5235B"/>
    <w:rsid w:val="00C62763"/>
    <w:rsid w:val="00C63886"/>
    <w:rsid w:val="00C64F00"/>
    <w:rsid w:val="00C67827"/>
    <w:rsid w:val="00C762F9"/>
    <w:rsid w:val="00C821D2"/>
    <w:rsid w:val="00C96CED"/>
    <w:rsid w:val="00CB2ECE"/>
    <w:rsid w:val="00CB6EA8"/>
    <w:rsid w:val="00CC0DF6"/>
    <w:rsid w:val="00CC3E16"/>
    <w:rsid w:val="00CD66FF"/>
    <w:rsid w:val="00CE4164"/>
    <w:rsid w:val="00D00196"/>
    <w:rsid w:val="00D012C0"/>
    <w:rsid w:val="00D0158B"/>
    <w:rsid w:val="00D173B0"/>
    <w:rsid w:val="00D21C08"/>
    <w:rsid w:val="00D2389C"/>
    <w:rsid w:val="00D25789"/>
    <w:rsid w:val="00D2629B"/>
    <w:rsid w:val="00D26BBD"/>
    <w:rsid w:val="00D44B26"/>
    <w:rsid w:val="00D45D4C"/>
    <w:rsid w:val="00D60BF8"/>
    <w:rsid w:val="00D67AB8"/>
    <w:rsid w:val="00D70FDC"/>
    <w:rsid w:val="00D71536"/>
    <w:rsid w:val="00D80B98"/>
    <w:rsid w:val="00D87C08"/>
    <w:rsid w:val="00D90501"/>
    <w:rsid w:val="00D93B0F"/>
    <w:rsid w:val="00DA419E"/>
    <w:rsid w:val="00DA62D2"/>
    <w:rsid w:val="00DA6307"/>
    <w:rsid w:val="00DA7983"/>
    <w:rsid w:val="00DB44DA"/>
    <w:rsid w:val="00DC46F9"/>
    <w:rsid w:val="00DD12CA"/>
    <w:rsid w:val="00DD17B6"/>
    <w:rsid w:val="00DE06BB"/>
    <w:rsid w:val="00DE181C"/>
    <w:rsid w:val="00DE242E"/>
    <w:rsid w:val="00DE3C16"/>
    <w:rsid w:val="00DE5DBB"/>
    <w:rsid w:val="00DE65A9"/>
    <w:rsid w:val="00E0382F"/>
    <w:rsid w:val="00E065E8"/>
    <w:rsid w:val="00E100A0"/>
    <w:rsid w:val="00E20A3D"/>
    <w:rsid w:val="00E27F63"/>
    <w:rsid w:val="00E35870"/>
    <w:rsid w:val="00E37157"/>
    <w:rsid w:val="00E57D6D"/>
    <w:rsid w:val="00E620D0"/>
    <w:rsid w:val="00E65CA9"/>
    <w:rsid w:val="00E67747"/>
    <w:rsid w:val="00E74B2B"/>
    <w:rsid w:val="00E8296A"/>
    <w:rsid w:val="00E87CF8"/>
    <w:rsid w:val="00E90B80"/>
    <w:rsid w:val="00E94A66"/>
    <w:rsid w:val="00E960F0"/>
    <w:rsid w:val="00E97E9C"/>
    <w:rsid w:val="00EA6633"/>
    <w:rsid w:val="00EA6BC9"/>
    <w:rsid w:val="00EB6643"/>
    <w:rsid w:val="00EC0BB0"/>
    <w:rsid w:val="00EC2906"/>
    <w:rsid w:val="00EC2B0F"/>
    <w:rsid w:val="00EC3B4A"/>
    <w:rsid w:val="00ED2C37"/>
    <w:rsid w:val="00EE2A84"/>
    <w:rsid w:val="00EE6B2A"/>
    <w:rsid w:val="00EF15F2"/>
    <w:rsid w:val="00EF1BC7"/>
    <w:rsid w:val="00EF21D5"/>
    <w:rsid w:val="00EF508A"/>
    <w:rsid w:val="00EF5DB1"/>
    <w:rsid w:val="00F02B14"/>
    <w:rsid w:val="00F05149"/>
    <w:rsid w:val="00F13C4F"/>
    <w:rsid w:val="00F17B48"/>
    <w:rsid w:val="00F31AC4"/>
    <w:rsid w:val="00F32EF6"/>
    <w:rsid w:val="00F4463E"/>
    <w:rsid w:val="00F45004"/>
    <w:rsid w:val="00F53BB7"/>
    <w:rsid w:val="00F545A4"/>
    <w:rsid w:val="00F754F3"/>
    <w:rsid w:val="00F75C5A"/>
    <w:rsid w:val="00F76D16"/>
    <w:rsid w:val="00F80EC9"/>
    <w:rsid w:val="00F91A95"/>
    <w:rsid w:val="00F91F4D"/>
    <w:rsid w:val="00F95DA2"/>
    <w:rsid w:val="00FA086B"/>
    <w:rsid w:val="00FA24BB"/>
    <w:rsid w:val="00FA31F3"/>
    <w:rsid w:val="00FA61C3"/>
    <w:rsid w:val="00FB0B2E"/>
    <w:rsid w:val="00FB6C8B"/>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D29C31"/>
  <w15:docId w15:val="{3114EB62-CCC6-4D6D-AAD2-37D3AFC06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eafsnit">
    <w:name w:val="List Paragraph"/>
    <w:basedOn w:val="Normal"/>
    <w:uiPriority w:val="34"/>
    <w:qFormat/>
    <w:rsid w:val="00276726"/>
    <w:pPr>
      <w:ind w:left="720"/>
      <w:contextualSpacing/>
    </w:pPr>
  </w:style>
  <w:style w:type="paragraph" w:customStyle="1" w:styleId="Normal-Dokumentheading">
    <w:name w:val="Normal - Dokument heading"/>
    <w:basedOn w:val="Normal"/>
    <w:semiHidden/>
    <w:rsid w:val="00410FBF"/>
    <w:rPr>
      <w:b/>
      <w:sz w:val="21"/>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07151">
      <w:bodyDiv w:val="1"/>
      <w:marLeft w:val="0"/>
      <w:marRight w:val="0"/>
      <w:marTop w:val="0"/>
      <w:marBottom w:val="0"/>
      <w:divBdr>
        <w:top w:val="none" w:sz="0" w:space="0" w:color="auto"/>
        <w:left w:val="none" w:sz="0" w:space="0" w:color="auto"/>
        <w:bottom w:val="none" w:sz="0" w:space="0" w:color="auto"/>
        <w:right w:val="none" w:sz="0" w:space="0" w:color="auto"/>
      </w:divBdr>
    </w:div>
    <w:div w:id="340788504">
      <w:bodyDiv w:val="1"/>
      <w:marLeft w:val="0"/>
      <w:marRight w:val="0"/>
      <w:marTop w:val="0"/>
      <w:marBottom w:val="0"/>
      <w:divBdr>
        <w:top w:val="none" w:sz="0" w:space="0" w:color="auto"/>
        <w:left w:val="none" w:sz="0" w:space="0" w:color="auto"/>
        <w:bottom w:val="none" w:sz="0" w:space="0" w:color="auto"/>
        <w:right w:val="none" w:sz="0" w:space="0" w:color="auto"/>
      </w:divBdr>
    </w:div>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134567295">
      <w:bodyDiv w:val="1"/>
      <w:marLeft w:val="0"/>
      <w:marRight w:val="0"/>
      <w:marTop w:val="0"/>
      <w:marBottom w:val="0"/>
      <w:divBdr>
        <w:top w:val="none" w:sz="0" w:space="0" w:color="auto"/>
        <w:left w:val="none" w:sz="0" w:space="0" w:color="auto"/>
        <w:bottom w:val="none" w:sz="0" w:space="0" w:color="auto"/>
        <w:right w:val="none" w:sz="0" w:space="0" w:color="auto"/>
      </w:divBdr>
    </w:div>
    <w:div w:id="1538851867">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 w:id="1959875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in.medarbejdere.au.dk/en/organisation/translate-to-english-arbejdsmiljo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4FED4-7660-4B16-BE89-7AC6AA19F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Pages>
  <Words>845</Words>
  <Characters>4528</Characters>
  <Application>Microsoft Office Word</Application>
  <DocSecurity>4</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Bach Aaen</dc:creator>
  <cp:keywords/>
  <dc:description/>
  <cp:lastModifiedBy>Tina Bach Aaen</cp:lastModifiedBy>
  <cp:revision>2</cp:revision>
  <cp:lastPrinted>2023-06-09T13:31:00Z</cp:lastPrinted>
  <dcterms:created xsi:type="dcterms:W3CDTF">2024-03-15T14:03:00Z</dcterms:created>
  <dcterms:modified xsi:type="dcterms:W3CDTF">2024-03-15T14:03:00Z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2572</vt:lpwstr>
  </property>
  <property fmtid="{D5CDD505-2E9C-101B-9397-08002B2CF9AE}" pid="7" name="CustomerId">
    <vt:lpwstr>auoffice</vt:lpwstr>
  </property>
  <property fmtid="{D5CDD505-2E9C-101B-9397-08002B2CF9AE}" pid="8" name="TemplateId">
    <vt:lpwstr>636312246902110965</vt:lpwstr>
  </property>
  <property fmtid="{D5CDD505-2E9C-101B-9397-08002B2CF9AE}" pid="9" name="UserProfileId">
    <vt:lpwstr>636531579957555674</vt:lpwstr>
  </property>
</Properties>
</file>