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F6EC5"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C0EF1" w14:paraId="54C91963" w14:textId="77777777" w:rsidTr="001C0EF1">
        <w:trPr>
          <w:trHeight w:hRule="exact" w:val="2948"/>
        </w:trPr>
        <w:tc>
          <w:tcPr>
            <w:tcW w:w="7644" w:type="dxa"/>
            <w:shd w:val="clear" w:color="auto" w:fill="auto"/>
          </w:tcPr>
          <w:p w14:paraId="48C931E4" w14:textId="35899C50" w:rsidR="00410FBF" w:rsidRPr="004B51B0" w:rsidRDefault="00277E24" w:rsidP="00410FBF">
            <w:pPr>
              <w:rPr>
                <w:b/>
                <w:szCs w:val="21"/>
              </w:rPr>
            </w:pPr>
            <w:bookmarkStart w:id="0" w:name="LAN_MeetingDate"/>
            <w:r w:rsidRPr="00410FBF">
              <w:rPr>
                <w:b/>
              </w:rPr>
              <w:t>Mødedato</w:t>
            </w:r>
            <w:bookmarkEnd w:id="0"/>
            <w:r w:rsidRPr="00410FBF">
              <w:rPr>
                <w:b/>
              </w:rPr>
              <w:t>:</w:t>
            </w:r>
            <w:r w:rsidR="00410FBF" w:rsidRPr="004B51B0">
              <w:rPr>
                <w:b/>
                <w:szCs w:val="21"/>
              </w:rPr>
              <w:t xml:space="preserve"> </w:t>
            </w:r>
            <w:r w:rsidR="007D4943">
              <w:rPr>
                <w:szCs w:val="21"/>
              </w:rPr>
              <w:t>8</w:t>
            </w:r>
            <w:r w:rsidR="009A35A6">
              <w:rPr>
                <w:szCs w:val="21"/>
              </w:rPr>
              <w:t>.</w:t>
            </w:r>
            <w:r w:rsidR="00410FBF" w:rsidRPr="004B51B0">
              <w:rPr>
                <w:szCs w:val="21"/>
              </w:rPr>
              <w:t xml:space="preserve"> </w:t>
            </w:r>
            <w:r w:rsidR="007D4943">
              <w:rPr>
                <w:szCs w:val="21"/>
              </w:rPr>
              <w:t>december 202</w:t>
            </w:r>
            <w:r w:rsidR="00865CCA">
              <w:rPr>
                <w:szCs w:val="21"/>
              </w:rPr>
              <w:t>3</w:t>
            </w:r>
            <w:r w:rsidR="00E8296A">
              <w:rPr>
                <w:szCs w:val="21"/>
              </w:rPr>
              <w:t xml:space="preserve"> </w:t>
            </w:r>
            <w:r w:rsidR="00410FBF" w:rsidRPr="004B51B0">
              <w:rPr>
                <w:szCs w:val="21"/>
              </w:rPr>
              <w:t>kl.</w:t>
            </w:r>
            <w:r w:rsidR="00F13C4F">
              <w:rPr>
                <w:szCs w:val="21"/>
              </w:rPr>
              <w:t xml:space="preserve"> </w:t>
            </w:r>
            <w:r w:rsidR="007D4943">
              <w:rPr>
                <w:szCs w:val="21"/>
              </w:rPr>
              <w:t>9</w:t>
            </w:r>
            <w:r w:rsidR="001639D9">
              <w:rPr>
                <w:szCs w:val="21"/>
              </w:rPr>
              <w:t>.</w:t>
            </w:r>
            <w:r w:rsidR="007D4943">
              <w:rPr>
                <w:szCs w:val="21"/>
              </w:rPr>
              <w:t>0</w:t>
            </w:r>
            <w:r w:rsidR="0053031F">
              <w:rPr>
                <w:szCs w:val="21"/>
              </w:rPr>
              <w:t>0</w:t>
            </w:r>
            <w:r w:rsidR="00762410">
              <w:rPr>
                <w:szCs w:val="21"/>
              </w:rPr>
              <w:t>-</w:t>
            </w:r>
            <w:r w:rsidR="009A35A6">
              <w:rPr>
                <w:szCs w:val="21"/>
              </w:rPr>
              <w:t>1</w:t>
            </w:r>
            <w:r w:rsidR="007D4943">
              <w:rPr>
                <w:szCs w:val="21"/>
              </w:rPr>
              <w:t>0</w:t>
            </w:r>
            <w:r w:rsidR="00410FBF" w:rsidRPr="004B51B0">
              <w:rPr>
                <w:szCs w:val="21"/>
              </w:rPr>
              <w:t>.</w:t>
            </w:r>
            <w:r w:rsidR="007D4943">
              <w:rPr>
                <w:szCs w:val="21"/>
              </w:rPr>
              <w:t>3</w:t>
            </w:r>
            <w:r w:rsidR="00A50BF5">
              <w:rPr>
                <w:szCs w:val="21"/>
              </w:rPr>
              <w:t>0</w:t>
            </w:r>
          </w:p>
          <w:p w14:paraId="698BC5C0" w14:textId="1A1AEF06" w:rsidR="00410FBF" w:rsidRPr="004B51B0" w:rsidRDefault="00410FBF" w:rsidP="00410FBF">
            <w:pPr>
              <w:rPr>
                <w:b/>
                <w:szCs w:val="21"/>
              </w:rPr>
            </w:pPr>
            <w:r w:rsidRPr="004B51B0">
              <w:rPr>
                <w:b/>
                <w:szCs w:val="21"/>
              </w:rPr>
              <w:t xml:space="preserve">Mødested: </w:t>
            </w:r>
            <w:r w:rsidR="00E57D6D">
              <w:rPr>
                <w:szCs w:val="21"/>
              </w:rPr>
              <w:t xml:space="preserve">Lokale </w:t>
            </w:r>
            <w:r w:rsidR="00326C02">
              <w:rPr>
                <w:szCs w:val="21"/>
              </w:rPr>
              <w:t>G291-125</w:t>
            </w:r>
            <w:r w:rsidR="009A35A6">
              <w:rPr>
                <w:szCs w:val="21"/>
              </w:rPr>
              <w:t xml:space="preserve">, </w:t>
            </w:r>
            <w:r w:rsidR="009D7FCD">
              <w:rPr>
                <w:szCs w:val="21"/>
              </w:rPr>
              <w:t xml:space="preserve">Indgang </w:t>
            </w:r>
            <w:r w:rsidR="00326C02">
              <w:rPr>
                <w:szCs w:val="21"/>
              </w:rPr>
              <w:t>G</w:t>
            </w:r>
            <w:r w:rsidR="009D7FCD">
              <w:rPr>
                <w:szCs w:val="21"/>
              </w:rPr>
              <w:t xml:space="preserve">, Palle Juul-Jensens Boulevard </w:t>
            </w:r>
            <w:r w:rsidR="008D29E0">
              <w:rPr>
                <w:szCs w:val="21"/>
              </w:rPr>
              <w:t>99</w:t>
            </w:r>
            <w:r w:rsidR="00DA7983" w:rsidRPr="00DA7983">
              <w:rPr>
                <w:szCs w:val="21"/>
              </w:rPr>
              <w:t xml:space="preserve">, </w:t>
            </w:r>
            <w:r w:rsidR="00B729B8">
              <w:rPr>
                <w:szCs w:val="21"/>
              </w:rPr>
              <w:t>8200 Århus N</w:t>
            </w:r>
          </w:p>
          <w:p w14:paraId="322E535B" w14:textId="77777777" w:rsidR="00410FBF" w:rsidRPr="004B51B0" w:rsidRDefault="00410FBF" w:rsidP="00410FBF">
            <w:pPr>
              <w:rPr>
                <w:b/>
                <w:szCs w:val="21"/>
              </w:rPr>
            </w:pPr>
            <w:r w:rsidRPr="004B51B0">
              <w:rPr>
                <w:b/>
                <w:szCs w:val="21"/>
              </w:rPr>
              <w:t xml:space="preserve">Mødeemne: </w:t>
            </w:r>
            <w:r w:rsidRPr="004B51B0">
              <w:rPr>
                <w:szCs w:val="21"/>
              </w:rPr>
              <w:t>Møde i LAMU</w:t>
            </w:r>
            <w:r w:rsidRPr="004B51B0">
              <w:rPr>
                <w:b/>
                <w:szCs w:val="21"/>
              </w:rPr>
              <w:t xml:space="preserve"> </w:t>
            </w:r>
          </w:p>
          <w:p w14:paraId="3640A685" w14:textId="77777777" w:rsidR="001C0EF1" w:rsidRDefault="001C0EF1" w:rsidP="001C0EF1">
            <w:pPr>
              <w:pStyle w:val="Dokumentinfo"/>
            </w:pPr>
          </w:p>
          <w:p w14:paraId="69411BB3" w14:textId="77777777" w:rsidR="001C0EF1" w:rsidRDefault="001C0EF1" w:rsidP="001C0EF1">
            <w:pPr>
              <w:pStyle w:val="Dokumentinfo"/>
            </w:pPr>
          </w:p>
          <w:p w14:paraId="01D084A3" w14:textId="020D07D5" w:rsidR="00410FBF" w:rsidRDefault="00277E24" w:rsidP="00410FBF">
            <w:pPr>
              <w:rPr>
                <w:szCs w:val="21"/>
              </w:rPr>
            </w:pPr>
            <w:bookmarkStart w:id="1" w:name="LAN_Attendees"/>
            <w:r>
              <w:t>Deltagere</w:t>
            </w:r>
            <w:bookmarkEnd w:id="1"/>
            <w:r>
              <w:t xml:space="preserve">: </w:t>
            </w:r>
            <w:r w:rsidR="00410FBF" w:rsidRPr="004B51B0">
              <w:rPr>
                <w:szCs w:val="21"/>
              </w:rPr>
              <w:t xml:space="preserve">Jørgen Frøkiær, </w:t>
            </w:r>
            <w:r w:rsidR="00E57D6D" w:rsidRPr="004B51B0">
              <w:rPr>
                <w:szCs w:val="21"/>
              </w:rPr>
              <w:t>Beatrice Tscherning-Olesen,</w:t>
            </w:r>
            <w:r w:rsidR="008D29E0">
              <w:rPr>
                <w:szCs w:val="21"/>
              </w:rPr>
              <w:t xml:space="preserve"> </w:t>
            </w:r>
            <w:r w:rsidR="00DD12CA">
              <w:rPr>
                <w:szCs w:val="21"/>
              </w:rPr>
              <w:t>Annette Jørgensen,</w:t>
            </w:r>
            <w:r w:rsidR="009A35A6">
              <w:rPr>
                <w:szCs w:val="21"/>
              </w:rPr>
              <w:t xml:space="preserve"> </w:t>
            </w:r>
            <w:r w:rsidR="00326C02">
              <w:rPr>
                <w:szCs w:val="21"/>
              </w:rPr>
              <w:t>Henning Grønbæk</w:t>
            </w:r>
            <w:r w:rsidR="00326C02">
              <w:rPr>
                <w:szCs w:val="21"/>
              </w:rPr>
              <w:t xml:space="preserve">, </w:t>
            </w:r>
            <w:r w:rsidR="00326C02">
              <w:rPr>
                <w:szCs w:val="21"/>
              </w:rPr>
              <w:t>Mie Farsinsen,</w:t>
            </w:r>
            <w:r w:rsidR="001639D9">
              <w:rPr>
                <w:szCs w:val="21"/>
              </w:rPr>
              <w:t xml:space="preserve"> Trine Werenberg Mikkelsen, </w:t>
            </w:r>
            <w:r w:rsidR="00410FBF" w:rsidRPr="004B51B0">
              <w:rPr>
                <w:szCs w:val="21"/>
              </w:rPr>
              <w:t>Tina Bach Aaen</w:t>
            </w:r>
            <w:r w:rsidR="00410FBF">
              <w:rPr>
                <w:szCs w:val="21"/>
              </w:rPr>
              <w:t xml:space="preserve"> (referent)</w:t>
            </w:r>
          </w:p>
          <w:p w14:paraId="377D1631" w14:textId="1064C3CA" w:rsidR="001C0EF1" w:rsidRDefault="00126FA7" w:rsidP="00E57D6D">
            <w:r>
              <w:rPr>
                <w:szCs w:val="21"/>
              </w:rPr>
              <w:t xml:space="preserve">Fraværende: </w:t>
            </w:r>
            <w:r w:rsidR="00326C02">
              <w:rPr>
                <w:szCs w:val="21"/>
              </w:rPr>
              <w:t xml:space="preserve">Alma </w:t>
            </w:r>
            <w:proofErr w:type="spellStart"/>
            <w:r w:rsidR="00326C02" w:rsidRPr="004912C6">
              <w:rPr>
                <w:szCs w:val="21"/>
              </w:rPr>
              <w:t>Bečić</w:t>
            </w:r>
            <w:proofErr w:type="spellEnd"/>
            <w:r w:rsidR="00326C02">
              <w:rPr>
                <w:szCs w:val="21"/>
              </w:rPr>
              <w:t xml:space="preserve"> Pedersen</w:t>
            </w:r>
            <w:r w:rsidR="00326C02">
              <w:rPr>
                <w:szCs w:val="21"/>
              </w:rPr>
              <w:t xml:space="preserve">, </w:t>
            </w:r>
            <w:r w:rsidR="00326C02">
              <w:rPr>
                <w:szCs w:val="21"/>
              </w:rPr>
              <w:t>Per Højgaard Christensen,</w:t>
            </w:r>
            <w:r w:rsidR="00DD12CA">
              <w:rPr>
                <w:szCs w:val="21"/>
              </w:rPr>
              <w:t xml:space="preserve"> </w:t>
            </w:r>
            <w:r w:rsidR="00326C02">
              <w:rPr>
                <w:szCs w:val="21"/>
              </w:rPr>
              <w:t>Signe Vogel</w:t>
            </w:r>
            <w:r w:rsidR="00326C02">
              <w:rPr>
                <w:szCs w:val="21"/>
              </w:rPr>
              <w:t xml:space="preserve"> </w:t>
            </w:r>
            <w:r w:rsidR="00035E79">
              <w:rPr>
                <w:szCs w:val="21"/>
              </w:rPr>
              <w:t xml:space="preserve"> </w:t>
            </w:r>
          </w:p>
        </w:tc>
      </w:tr>
    </w:tbl>
    <w:tbl>
      <w:tblPr>
        <w:tblW w:w="7937" w:type="dxa"/>
        <w:tblLayout w:type="fixed"/>
        <w:tblCellMar>
          <w:left w:w="0" w:type="dxa"/>
          <w:right w:w="0" w:type="dxa"/>
        </w:tblCellMar>
        <w:tblLook w:val="01E0" w:firstRow="1" w:lastRow="1" w:firstColumn="1" w:lastColumn="1" w:noHBand="0" w:noVBand="0"/>
      </w:tblPr>
      <w:tblGrid>
        <w:gridCol w:w="7937"/>
      </w:tblGrid>
      <w:tr w:rsidR="00410FBF" w:rsidRPr="004B51B0" w14:paraId="4314A769" w14:textId="77777777" w:rsidTr="001C0EF1">
        <w:trPr>
          <w:trHeight w:hRule="exact" w:val="737"/>
        </w:trPr>
        <w:tc>
          <w:tcPr>
            <w:tcW w:w="7937" w:type="dxa"/>
          </w:tcPr>
          <w:p w14:paraId="41DFD5AA" w14:textId="77777777" w:rsidR="00410FBF" w:rsidRPr="004B51B0" w:rsidRDefault="00410FBF" w:rsidP="001C0EF1">
            <w:pPr>
              <w:pStyle w:val="Normal-Dokumentheading"/>
              <w:spacing w:line="240" w:lineRule="auto"/>
              <w:rPr>
                <w:szCs w:val="21"/>
              </w:rPr>
            </w:pPr>
          </w:p>
        </w:tc>
      </w:tr>
    </w:tbl>
    <w:p w14:paraId="0A673A05" w14:textId="42507ED8" w:rsidR="00C1131E" w:rsidRDefault="00C1131E" w:rsidP="00C1131E">
      <w:pPr>
        <w:pStyle w:val="Normal-Numbering"/>
        <w:numPr>
          <w:ilvl w:val="0"/>
          <w:numId w:val="19"/>
        </w:numPr>
        <w:rPr>
          <w:b/>
          <w:szCs w:val="21"/>
        </w:rPr>
      </w:pPr>
      <w:r>
        <w:rPr>
          <w:b/>
          <w:szCs w:val="21"/>
        </w:rPr>
        <w:t xml:space="preserve">Godkendelse af dagsorden </w:t>
      </w:r>
      <w:r>
        <w:rPr>
          <w:b/>
          <w:szCs w:val="21"/>
        </w:rPr>
        <w:br/>
      </w:r>
      <w:r w:rsidRPr="00C1131E">
        <w:rPr>
          <w:szCs w:val="21"/>
        </w:rPr>
        <w:t>Dagsordenen blev godkendt</w:t>
      </w:r>
      <w:r w:rsidR="00326C02">
        <w:rPr>
          <w:szCs w:val="21"/>
        </w:rPr>
        <w:t xml:space="preserve"> med tilføjelse af LAB </w:t>
      </w:r>
      <w:proofErr w:type="spellStart"/>
      <w:r w:rsidR="00326C02">
        <w:rPr>
          <w:szCs w:val="21"/>
        </w:rPr>
        <w:t>course</w:t>
      </w:r>
      <w:proofErr w:type="spellEnd"/>
      <w:r w:rsidR="00326C02">
        <w:rPr>
          <w:szCs w:val="21"/>
        </w:rPr>
        <w:t xml:space="preserve"> på Biomedicin under eventuelt</w:t>
      </w:r>
      <w:r w:rsidRPr="00C1131E">
        <w:rPr>
          <w:szCs w:val="21"/>
        </w:rPr>
        <w:t>.</w:t>
      </w:r>
      <w:r>
        <w:rPr>
          <w:b/>
          <w:szCs w:val="21"/>
        </w:rPr>
        <w:br/>
      </w:r>
    </w:p>
    <w:p w14:paraId="3529813F" w14:textId="65D0ECB1" w:rsidR="00B729B8" w:rsidRPr="00DA7983" w:rsidRDefault="00326C02" w:rsidP="00865CCA">
      <w:pPr>
        <w:pStyle w:val="Normal-Numbering"/>
        <w:numPr>
          <w:ilvl w:val="0"/>
          <w:numId w:val="19"/>
        </w:numPr>
        <w:rPr>
          <w:szCs w:val="21"/>
        </w:rPr>
      </w:pPr>
      <w:r>
        <w:rPr>
          <w:b/>
          <w:szCs w:val="21"/>
        </w:rPr>
        <w:t xml:space="preserve">Evaluering af rekruttering på </w:t>
      </w:r>
      <w:proofErr w:type="spellStart"/>
      <w:r>
        <w:rPr>
          <w:b/>
          <w:szCs w:val="21"/>
        </w:rPr>
        <w:t>Annual</w:t>
      </w:r>
      <w:proofErr w:type="spellEnd"/>
      <w:r>
        <w:rPr>
          <w:b/>
          <w:szCs w:val="21"/>
        </w:rPr>
        <w:t xml:space="preserve"> Research Meeting</w:t>
      </w:r>
      <w:r w:rsidR="001639D9">
        <w:rPr>
          <w:b/>
          <w:szCs w:val="21"/>
        </w:rPr>
        <w:br/>
      </w:r>
      <w:r w:rsidR="00E97E9C">
        <w:rPr>
          <w:szCs w:val="21"/>
        </w:rPr>
        <w:t>Der var mange folk ved standen hele dagen, både fra arbejdsmiljøorganisationen og fra miljøerne, men det er nok tvivlsomt</w:t>
      </w:r>
      <w:r w:rsidR="00B32754">
        <w:rPr>
          <w:szCs w:val="21"/>
        </w:rPr>
        <w:t>,</w:t>
      </w:r>
      <w:r w:rsidR="00E97E9C">
        <w:rPr>
          <w:szCs w:val="21"/>
        </w:rPr>
        <w:t xml:space="preserve"> at vi fik rekrutteret nye arbejdsmiljørepræsentanter. </w:t>
      </w:r>
      <w:r w:rsidR="00E97E9C">
        <w:rPr>
          <w:szCs w:val="21"/>
        </w:rPr>
        <w:br/>
      </w:r>
      <w:r w:rsidR="00E97E9C">
        <w:rPr>
          <w:szCs w:val="21"/>
        </w:rPr>
        <w:br/>
        <w:t>Det er en god måde at gøre ar</w:t>
      </w:r>
      <w:r w:rsidR="003E01D4">
        <w:rPr>
          <w:szCs w:val="21"/>
        </w:rPr>
        <w:t xml:space="preserve">bejdsmiljøorganisationen </w:t>
      </w:r>
      <w:r w:rsidR="00E97E9C">
        <w:rPr>
          <w:szCs w:val="21"/>
        </w:rPr>
        <w:t>synlig</w:t>
      </w:r>
      <w:r w:rsidR="003E01D4">
        <w:rPr>
          <w:szCs w:val="21"/>
        </w:rPr>
        <w:t xml:space="preserve"> </w:t>
      </w:r>
      <w:r w:rsidR="00B32754">
        <w:rPr>
          <w:szCs w:val="21"/>
        </w:rPr>
        <w:t xml:space="preserve">på </w:t>
      </w:r>
      <w:r w:rsidR="003E01D4">
        <w:rPr>
          <w:szCs w:val="21"/>
        </w:rPr>
        <w:t>og LAMU synes</w:t>
      </w:r>
      <w:r w:rsidR="00B32754">
        <w:rPr>
          <w:szCs w:val="21"/>
        </w:rPr>
        <w:t>,</w:t>
      </w:r>
      <w:r w:rsidR="003E01D4">
        <w:rPr>
          <w:szCs w:val="21"/>
        </w:rPr>
        <w:t xml:space="preserve"> at vi skal </w:t>
      </w:r>
      <w:r w:rsidR="00B32754">
        <w:rPr>
          <w:szCs w:val="21"/>
        </w:rPr>
        <w:t xml:space="preserve">deltage i </w:t>
      </w:r>
      <w:r w:rsidR="003E01D4">
        <w:rPr>
          <w:szCs w:val="21"/>
        </w:rPr>
        <w:t xml:space="preserve">næste </w:t>
      </w:r>
      <w:r w:rsidR="00B32754">
        <w:rPr>
          <w:szCs w:val="21"/>
        </w:rPr>
        <w:t xml:space="preserve">års </w:t>
      </w:r>
      <w:r w:rsidR="003E01D4">
        <w:rPr>
          <w:szCs w:val="21"/>
        </w:rPr>
        <w:t>møde.</w:t>
      </w:r>
      <w:r w:rsidR="003E01D4">
        <w:rPr>
          <w:szCs w:val="21"/>
        </w:rPr>
        <w:br/>
      </w:r>
      <w:r w:rsidR="00F53BB7">
        <w:rPr>
          <w:szCs w:val="21"/>
        </w:rPr>
        <w:br/>
      </w:r>
      <w:r w:rsidR="003E01D4">
        <w:rPr>
          <w:szCs w:val="21"/>
        </w:rPr>
        <w:t xml:space="preserve">Vi fik udarbejdet 2 roll-ups til </w:t>
      </w:r>
      <w:proofErr w:type="spellStart"/>
      <w:r w:rsidR="003E01D4">
        <w:rPr>
          <w:szCs w:val="21"/>
        </w:rPr>
        <w:t>Annual</w:t>
      </w:r>
      <w:proofErr w:type="spellEnd"/>
      <w:r w:rsidR="003E01D4">
        <w:rPr>
          <w:szCs w:val="21"/>
        </w:rPr>
        <w:t xml:space="preserve"> Research Meeting og de kan med fordel komme rundt på de enkelte afdelinger. I første omgang sendes de til Beatrice i De Kirurgiske Forskningslaboratorier.</w:t>
      </w:r>
    </w:p>
    <w:p w14:paraId="61F13DAA" w14:textId="426A8EFF" w:rsidR="00E57D6D" w:rsidRPr="00E57D6D" w:rsidRDefault="00E57D6D" w:rsidP="00DD12CA">
      <w:pPr>
        <w:pStyle w:val="Normal-Numbering"/>
        <w:numPr>
          <w:ilvl w:val="0"/>
          <w:numId w:val="0"/>
        </w:numPr>
        <w:ind w:left="397"/>
        <w:rPr>
          <w:b/>
          <w:szCs w:val="21"/>
        </w:rPr>
      </w:pPr>
    </w:p>
    <w:p w14:paraId="7ED7831D" w14:textId="49293106" w:rsidR="00A87992" w:rsidRDefault="00326C02" w:rsidP="00A87992">
      <w:pPr>
        <w:pStyle w:val="Normal-Numbering"/>
        <w:numPr>
          <w:ilvl w:val="0"/>
          <w:numId w:val="19"/>
        </w:numPr>
        <w:rPr>
          <w:szCs w:val="21"/>
        </w:rPr>
      </w:pPr>
      <w:r>
        <w:rPr>
          <w:b/>
          <w:szCs w:val="21"/>
        </w:rPr>
        <w:t>Status på v</w:t>
      </w:r>
      <w:r w:rsidR="00E57D6D">
        <w:rPr>
          <w:b/>
          <w:szCs w:val="21"/>
        </w:rPr>
        <w:t>alg</w:t>
      </w:r>
      <w:r w:rsidR="00E57D6D" w:rsidRPr="00E57D6D">
        <w:rPr>
          <w:b/>
          <w:szCs w:val="21"/>
        </w:rPr>
        <w:t xml:space="preserve"> til</w:t>
      </w:r>
      <w:r w:rsidR="00865CCA" w:rsidRPr="00E57D6D">
        <w:rPr>
          <w:b/>
          <w:szCs w:val="21"/>
        </w:rPr>
        <w:t xml:space="preserve"> arbejdsmiljøorganisationen</w:t>
      </w:r>
      <w:r w:rsidR="004C41B9" w:rsidRPr="00E57D6D">
        <w:rPr>
          <w:b/>
          <w:szCs w:val="21"/>
        </w:rPr>
        <w:br/>
      </w:r>
      <w:r w:rsidR="00A87992">
        <w:rPr>
          <w:szCs w:val="21"/>
        </w:rPr>
        <w:t>Den gode nyhed er</w:t>
      </w:r>
      <w:r w:rsidR="00B32754">
        <w:rPr>
          <w:szCs w:val="21"/>
        </w:rPr>
        <w:t>, at</w:t>
      </w:r>
      <w:r w:rsidR="00A87992">
        <w:rPr>
          <w:szCs w:val="21"/>
        </w:rPr>
        <w:t xml:space="preserve"> alle vores nuværende AMR er genopstillet. Den knap så gode nyhed er</w:t>
      </w:r>
      <w:r w:rsidR="002E6620">
        <w:rPr>
          <w:szCs w:val="21"/>
        </w:rPr>
        <w:t>,</w:t>
      </w:r>
      <w:r w:rsidR="00A87992">
        <w:rPr>
          <w:szCs w:val="21"/>
        </w:rPr>
        <w:t xml:space="preserve"> at der ikke er nogle nye opstillede kandidater. Det betyder at gruppe 1 og 6 er fuldtallige, gruppe 2 og 4 har 2-3 AMR</w:t>
      </w:r>
      <w:r w:rsidR="002E6620">
        <w:rPr>
          <w:szCs w:val="21"/>
        </w:rPr>
        <w:t>,</w:t>
      </w:r>
      <w:r w:rsidR="00A87992">
        <w:rPr>
          <w:szCs w:val="21"/>
        </w:rPr>
        <w:t xml:space="preserve"> men mangler 2 og at gruppe 3 og 5 ingen AMR har.</w:t>
      </w:r>
      <w:r w:rsidR="00A87992">
        <w:rPr>
          <w:szCs w:val="21"/>
        </w:rPr>
        <w:br/>
      </w:r>
      <w:r w:rsidR="00A87992">
        <w:rPr>
          <w:szCs w:val="21"/>
        </w:rPr>
        <w:br/>
        <w:t>I går sendte Tina en mail ud til alle ledere i gruppe 2,</w:t>
      </w:r>
      <w:r w:rsidR="00B32754">
        <w:rPr>
          <w:szCs w:val="21"/>
        </w:rPr>
        <w:t xml:space="preserve"> </w:t>
      </w:r>
      <w:r w:rsidR="00A87992">
        <w:rPr>
          <w:szCs w:val="21"/>
        </w:rPr>
        <w:t>3,</w:t>
      </w:r>
      <w:r w:rsidR="00B32754">
        <w:rPr>
          <w:szCs w:val="21"/>
        </w:rPr>
        <w:t xml:space="preserve"> </w:t>
      </w:r>
      <w:r w:rsidR="00A87992">
        <w:rPr>
          <w:szCs w:val="21"/>
        </w:rPr>
        <w:t xml:space="preserve">4 og 5 </w:t>
      </w:r>
      <w:r w:rsidR="002E6620">
        <w:rPr>
          <w:szCs w:val="21"/>
        </w:rPr>
        <w:t>om</w:t>
      </w:r>
      <w:r w:rsidR="00B32754">
        <w:rPr>
          <w:szCs w:val="21"/>
        </w:rPr>
        <w:t>,</w:t>
      </w:r>
      <w:r w:rsidR="002E6620">
        <w:rPr>
          <w:szCs w:val="21"/>
        </w:rPr>
        <w:t xml:space="preserve"> </w:t>
      </w:r>
      <w:r w:rsidR="00A87992">
        <w:rPr>
          <w:szCs w:val="21"/>
        </w:rPr>
        <w:t xml:space="preserve">at der mangles AMR og </w:t>
      </w:r>
      <w:r w:rsidR="00A82E0F">
        <w:rPr>
          <w:szCs w:val="21"/>
        </w:rPr>
        <w:t>bad</w:t>
      </w:r>
      <w:r w:rsidR="00A87992">
        <w:rPr>
          <w:szCs w:val="21"/>
        </w:rPr>
        <w:t xml:space="preserve"> </w:t>
      </w:r>
      <w:r w:rsidR="002E6620">
        <w:rPr>
          <w:szCs w:val="21"/>
        </w:rPr>
        <w:t xml:space="preserve">lederne </w:t>
      </w:r>
      <w:r w:rsidR="00A82E0F">
        <w:rPr>
          <w:szCs w:val="21"/>
        </w:rPr>
        <w:t>om</w:t>
      </w:r>
      <w:r w:rsidR="00B32754">
        <w:rPr>
          <w:szCs w:val="21"/>
        </w:rPr>
        <w:t>,</w:t>
      </w:r>
      <w:r w:rsidR="00A82E0F">
        <w:rPr>
          <w:szCs w:val="21"/>
        </w:rPr>
        <w:t xml:space="preserve"> at opfordre deres medarbejdere til at stille op.</w:t>
      </w:r>
    </w:p>
    <w:p w14:paraId="5F39DAFC" w14:textId="77777777" w:rsidR="00A82E0F" w:rsidRDefault="00A82E0F" w:rsidP="00A82E0F">
      <w:pPr>
        <w:pStyle w:val="Listeafsnit"/>
        <w:rPr>
          <w:szCs w:val="21"/>
        </w:rPr>
      </w:pPr>
    </w:p>
    <w:p w14:paraId="66978E45" w14:textId="6F565954" w:rsidR="00A82E0F" w:rsidRDefault="00A82E0F" w:rsidP="00A82E0F">
      <w:pPr>
        <w:pStyle w:val="Normal-Numbering"/>
        <w:numPr>
          <w:ilvl w:val="0"/>
          <w:numId w:val="0"/>
        </w:numPr>
        <w:ind w:left="397"/>
        <w:rPr>
          <w:szCs w:val="21"/>
        </w:rPr>
      </w:pPr>
      <w:r>
        <w:rPr>
          <w:szCs w:val="21"/>
        </w:rPr>
        <w:t>Mie fortalte</w:t>
      </w:r>
      <w:r w:rsidR="00B32754">
        <w:rPr>
          <w:szCs w:val="21"/>
        </w:rPr>
        <w:t>,</w:t>
      </w:r>
      <w:r>
        <w:rPr>
          <w:szCs w:val="21"/>
        </w:rPr>
        <w:t xml:space="preserve"> at hun havde </w:t>
      </w:r>
      <w:r w:rsidR="0030574B">
        <w:rPr>
          <w:szCs w:val="21"/>
        </w:rPr>
        <w:t>hørt at flere ledere ikke synes</w:t>
      </w:r>
      <w:r w:rsidR="00B32754">
        <w:rPr>
          <w:szCs w:val="21"/>
        </w:rPr>
        <w:t xml:space="preserve">, </w:t>
      </w:r>
      <w:r w:rsidR="0030574B">
        <w:rPr>
          <w:szCs w:val="21"/>
        </w:rPr>
        <w:t>at de kunne forsvare at personer ansat på eksterne bevillinger er arbejdsmiljørepræsentanter eller lignende, hvilket er endnu et benspænd i forhold til rekruttering.</w:t>
      </w:r>
      <w:r w:rsidR="0030574B">
        <w:rPr>
          <w:szCs w:val="21"/>
        </w:rPr>
        <w:br/>
      </w:r>
    </w:p>
    <w:p w14:paraId="35AC46C2" w14:textId="4E72C375" w:rsidR="0030574B" w:rsidRPr="00E57D6D" w:rsidRDefault="0030574B" w:rsidP="00A82E0F">
      <w:pPr>
        <w:pStyle w:val="Normal-Numbering"/>
        <w:numPr>
          <w:ilvl w:val="0"/>
          <w:numId w:val="0"/>
        </w:numPr>
        <w:ind w:left="397"/>
        <w:rPr>
          <w:szCs w:val="21"/>
        </w:rPr>
      </w:pPr>
      <w:r>
        <w:rPr>
          <w:szCs w:val="21"/>
        </w:rPr>
        <w:t xml:space="preserve">Tina </w:t>
      </w:r>
      <w:r w:rsidR="00B32754">
        <w:rPr>
          <w:szCs w:val="21"/>
        </w:rPr>
        <w:t>v</w:t>
      </w:r>
      <w:r>
        <w:rPr>
          <w:szCs w:val="21"/>
        </w:rPr>
        <w:t>il tage fat i de enkelte AL i forhold til at få fyldt grupperne op.</w:t>
      </w:r>
    </w:p>
    <w:p w14:paraId="26C7541A" w14:textId="7A12B279" w:rsidR="00942CD3" w:rsidRPr="00E57D6D" w:rsidRDefault="00E57D6D" w:rsidP="00554E7A">
      <w:pPr>
        <w:pStyle w:val="Normal-Numbering"/>
        <w:numPr>
          <w:ilvl w:val="0"/>
          <w:numId w:val="0"/>
        </w:numPr>
        <w:ind w:left="397"/>
        <w:rPr>
          <w:b/>
          <w:szCs w:val="21"/>
        </w:rPr>
      </w:pPr>
      <w:r w:rsidRPr="00E57D6D">
        <w:rPr>
          <w:szCs w:val="21"/>
        </w:rPr>
        <w:lastRenderedPageBreak/>
        <w:br/>
      </w:r>
    </w:p>
    <w:p w14:paraId="331D024C" w14:textId="77777777" w:rsidR="006F1504" w:rsidRDefault="00326C02" w:rsidP="00E57D6D">
      <w:pPr>
        <w:pStyle w:val="Normal-Numbering"/>
        <w:numPr>
          <w:ilvl w:val="0"/>
          <w:numId w:val="19"/>
        </w:numPr>
        <w:rPr>
          <w:szCs w:val="21"/>
        </w:rPr>
      </w:pPr>
      <w:r>
        <w:rPr>
          <w:b/>
          <w:szCs w:val="21"/>
        </w:rPr>
        <w:t>Årlig arbejd</w:t>
      </w:r>
      <w:r w:rsidR="00A87992">
        <w:rPr>
          <w:b/>
          <w:szCs w:val="21"/>
        </w:rPr>
        <w:t>s</w:t>
      </w:r>
      <w:r>
        <w:rPr>
          <w:b/>
          <w:szCs w:val="21"/>
        </w:rPr>
        <w:t>miljødrøftelse</w:t>
      </w:r>
      <w:r w:rsidR="008D29E0">
        <w:rPr>
          <w:b/>
          <w:szCs w:val="21"/>
        </w:rPr>
        <w:br/>
      </w:r>
      <w:r w:rsidR="007C6B63">
        <w:rPr>
          <w:szCs w:val="21"/>
        </w:rPr>
        <w:t xml:space="preserve">Tina gennemgik arbejdsmiljøarbejdet for 2023. </w:t>
      </w:r>
      <w:r w:rsidR="007C6B63">
        <w:rPr>
          <w:szCs w:val="21"/>
        </w:rPr>
        <w:br/>
      </w:r>
      <w:r w:rsidR="007C6B63">
        <w:rPr>
          <w:szCs w:val="21"/>
        </w:rPr>
        <w:br/>
        <w:t xml:space="preserve">Henning kommenterede på dilemmaspillet om krænkende adfærd, da han gerne havde set at der var mere om fx sexisme fremfor </w:t>
      </w:r>
      <w:proofErr w:type="spellStart"/>
      <w:r w:rsidR="007C6B63">
        <w:rPr>
          <w:szCs w:val="21"/>
        </w:rPr>
        <w:t>responsible</w:t>
      </w:r>
      <w:proofErr w:type="spellEnd"/>
      <w:r w:rsidR="007C6B63">
        <w:rPr>
          <w:szCs w:val="21"/>
        </w:rPr>
        <w:t xml:space="preserve"> </w:t>
      </w:r>
      <w:proofErr w:type="spellStart"/>
      <w:r w:rsidR="007C6B63">
        <w:rPr>
          <w:szCs w:val="21"/>
        </w:rPr>
        <w:t>conduct</w:t>
      </w:r>
      <w:proofErr w:type="spellEnd"/>
      <w:r w:rsidR="007C6B63">
        <w:rPr>
          <w:szCs w:val="21"/>
        </w:rPr>
        <w:t xml:space="preserve"> (forfatterskab) som også var med i dilemmaspillet om ansvarlig forskningspraksis.</w:t>
      </w:r>
      <w:r w:rsidR="007C6B63">
        <w:rPr>
          <w:szCs w:val="21"/>
        </w:rPr>
        <w:br/>
      </w:r>
      <w:r w:rsidR="007C6B63">
        <w:rPr>
          <w:szCs w:val="21"/>
        </w:rPr>
        <w:br/>
        <w:t>Jørgen var ikke uenig, men synes at dilemmaspillet om krænkende adfærd også handler om et godt arbejdsmiljø og kortene siger noget om kulturen på afdelingen.</w:t>
      </w:r>
    </w:p>
    <w:p w14:paraId="4E12B568" w14:textId="5E461C46" w:rsidR="00395DC3" w:rsidRDefault="006F1504" w:rsidP="006F1504">
      <w:pPr>
        <w:pStyle w:val="Normal-Numbering"/>
        <w:numPr>
          <w:ilvl w:val="0"/>
          <w:numId w:val="0"/>
        </w:numPr>
        <w:ind w:left="397"/>
        <w:rPr>
          <w:bCs/>
          <w:szCs w:val="21"/>
        </w:rPr>
      </w:pPr>
      <w:r>
        <w:rPr>
          <w:b/>
          <w:szCs w:val="21"/>
        </w:rPr>
        <w:br/>
      </w:r>
      <w:r>
        <w:rPr>
          <w:bCs/>
          <w:szCs w:val="21"/>
        </w:rPr>
        <w:t xml:space="preserve">Buddy-ordningen er ikke igangsat, men afventer at </w:t>
      </w:r>
      <w:proofErr w:type="spellStart"/>
      <w:r>
        <w:rPr>
          <w:bCs/>
          <w:szCs w:val="21"/>
        </w:rPr>
        <w:t>onboarding</w:t>
      </w:r>
      <w:proofErr w:type="spellEnd"/>
      <w:r>
        <w:rPr>
          <w:bCs/>
          <w:szCs w:val="21"/>
        </w:rPr>
        <w:t xml:space="preserve"> bliver drøftet på et udvidet ledermøde. Jørgen vil tage det med videre.</w:t>
      </w:r>
      <w:r>
        <w:rPr>
          <w:bCs/>
          <w:szCs w:val="21"/>
        </w:rPr>
        <w:br/>
      </w:r>
      <w:r>
        <w:rPr>
          <w:bCs/>
          <w:szCs w:val="21"/>
        </w:rPr>
        <w:br/>
        <w:t xml:space="preserve">Brandvæsenet har været på besøg 2 gange </w:t>
      </w:r>
      <w:r w:rsidR="00B32754">
        <w:rPr>
          <w:bCs/>
          <w:szCs w:val="21"/>
        </w:rPr>
        <w:t xml:space="preserve">på </w:t>
      </w:r>
      <w:proofErr w:type="spellStart"/>
      <w:r w:rsidR="00B32754">
        <w:rPr>
          <w:bCs/>
          <w:szCs w:val="21"/>
        </w:rPr>
        <w:t>Påskehøjgaard</w:t>
      </w:r>
      <w:proofErr w:type="spellEnd"/>
      <w:r w:rsidR="00B32754">
        <w:rPr>
          <w:bCs/>
          <w:szCs w:val="21"/>
        </w:rPr>
        <w:t xml:space="preserve"> </w:t>
      </w:r>
      <w:r>
        <w:rPr>
          <w:bCs/>
          <w:szCs w:val="21"/>
        </w:rPr>
        <w:t xml:space="preserve">i 2023. Der har ikke været brand, men </w:t>
      </w:r>
      <w:r w:rsidR="00A335A0">
        <w:rPr>
          <w:bCs/>
          <w:szCs w:val="21"/>
        </w:rPr>
        <w:t>ved det sidste besøg var der sprunget et rør</w:t>
      </w:r>
      <w:r w:rsidR="00B32754">
        <w:rPr>
          <w:bCs/>
          <w:szCs w:val="21"/>
        </w:rPr>
        <w:t>,</w:t>
      </w:r>
      <w:r w:rsidR="00A335A0">
        <w:rPr>
          <w:bCs/>
          <w:szCs w:val="21"/>
        </w:rPr>
        <w:t xml:space="preserve"> og det så ud som om</w:t>
      </w:r>
      <w:r w:rsidR="00B32754">
        <w:rPr>
          <w:bCs/>
          <w:szCs w:val="21"/>
        </w:rPr>
        <w:t>,</w:t>
      </w:r>
      <w:r w:rsidR="00A335A0">
        <w:rPr>
          <w:bCs/>
          <w:szCs w:val="21"/>
        </w:rPr>
        <w:t xml:space="preserve"> at der kom hvid røg ud.</w:t>
      </w:r>
      <w:r w:rsidR="00B32754">
        <w:rPr>
          <w:bCs/>
          <w:szCs w:val="21"/>
        </w:rPr>
        <w:t xml:space="preserve"> Beatrice finder datoer for Brandvæsenets besøg.</w:t>
      </w:r>
      <w:r w:rsidR="00A335A0">
        <w:rPr>
          <w:bCs/>
          <w:szCs w:val="21"/>
        </w:rPr>
        <w:br/>
      </w:r>
      <w:r w:rsidR="00A335A0">
        <w:rPr>
          <w:bCs/>
          <w:szCs w:val="21"/>
        </w:rPr>
        <w:br/>
        <w:t>De nye indsatser for 202</w:t>
      </w:r>
      <w:r w:rsidR="00B32754">
        <w:rPr>
          <w:bCs/>
          <w:szCs w:val="21"/>
        </w:rPr>
        <w:t>4</w:t>
      </w:r>
      <w:r w:rsidR="00A335A0">
        <w:rPr>
          <w:bCs/>
          <w:szCs w:val="21"/>
        </w:rPr>
        <w:t xml:space="preserve"> blev drøftet.</w:t>
      </w:r>
      <w:r w:rsidR="00A335A0">
        <w:rPr>
          <w:bCs/>
          <w:szCs w:val="21"/>
        </w:rPr>
        <w:br/>
      </w:r>
      <w:r w:rsidR="00A335A0">
        <w:rPr>
          <w:bCs/>
          <w:szCs w:val="21"/>
        </w:rPr>
        <w:br/>
        <w:t>Henning synes</w:t>
      </w:r>
      <w:r w:rsidR="00B32754">
        <w:rPr>
          <w:bCs/>
          <w:szCs w:val="21"/>
        </w:rPr>
        <w:t>,</w:t>
      </w:r>
      <w:r w:rsidR="00A335A0">
        <w:rPr>
          <w:bCs/>
          <w:szCs w:val="21"/>
        </w:rPr>
        <w:t xml:space="preserve"> at balancen mellem tid og opgaver er vigtig. Med den nye professoraftale er de kliniske lærestolsprofessorer blevet en del af afdelingsledelsen på hospitalet og det er en arbejdsbyrde, der kan mærkes. </w:t>
      </w:r>
      <w:r w:rsidR="00395DC3">
        <w:rPr>
          <w:bCs/>
          <w:szCs w:val="21"/>
        </w:rPr>
        <w:t>I næste uge afholder AUH et forskningsmøde, hvor dette drøftes.</w:t>
      </w:r>
      <w:r w:rsidR="00395DC3">
        <w:rPr>
          <w:bCs/>
          <w:szCs w:val="21"/>
        </w:rPr>
        <w:br/>
      </w:r>
      <w:r w:rsidR="00395DC3">
        <w:rPr>
          <w:bCs/>
          <w:szCs w:val="21"/>
        </w:rPr>
        <w:br/>
        <w:t xml:space="preserve">I Jørgens første nyhedsbrev i 2024 skal </w:t>
      </w:r>
      <w:proofErr w:type="spellStart"/>
      <w:r w:rsidR="00395DC3">
        <w:rPr>
          <w:bCs/>
          <w:szCs w:val="21"/>
        </w:rPr>
        <w:t>AMOs</w:t>
      </w:r>
      <w:proofErr w:type="spellEnd"/>
      <w:r w:rsidR="00395DC3">
        <w:rPr>
          <w:bCs/>
          <w:szCs w:val="21"/>
        </w:rPr>
        <w:t xml:space="preserve"> indsatser for det kommende år medtages. Tina og Jacob Binnerup lave</w:t>
      </w:r>
      <w:r w:rsidR="004E7B63">
        <w:rPr>
          <w:bCs/>
          <w:szCs w:val="21"/>
        </w:rPr>
        <w:t>r</w:t>
      </w:r>
      <w:r w:rsidR="00395DC3">
        <w:rPr>
          <w:bCs/>
          <w:szCs w:val="21"/>
        </w:rPr>
        <w:t xml:space="preserve"> et udkast, som alle i LAMU kan kommentere på inden det kommer i nyhedsbrevet.</w:t>
      </w:r>
    </w:p>
    <w:p w14:paraId="5280C9BD" w14:textId="77777777" w:rsidR="00395DC3" w:rsidRDefault="00395DC3" w:rsidP="006F1504">
      <w:pPr>
        <w:pStyle w:val="Normal-Numbering"/>
        <w:numPr>
          <w:ilvl w:val="0"/>
          <w:numId w:val="0"/>
        </w:numPr>
        <w:ind w:left="397"/>
        <w:rPr>
          <w:bCs/>
          <w:szCs w:val="21"/>
        </w:rPr>
      </w:pPr>
    </w:p>
    <w:p w14:paraId="19B206BA" w14:textId="095BEFAD" w:rsidR="00395DC3" w:rsidRDefault="00395DC3" w:rsidP="006F1504">
      <w:pPr>
        <w:pStyle w:val="Normal-Numbering"/>
        <w:numPr>
          <w:ilvl w:val="0"/>
          <w:numId w:val="0"/>
        </w:numPr>
        <w:ind w:left="397"/>
        <w:rPr>
          <w:bCs/>
          <w:szCs w:val="21"/>
        </w:rPr>
      </w:pPr>
      <w:r>
        <w:rPr>
          <w:bCs/>
          <w:szCs w:val="21"/>
        </w:rPr>
        <w:t>Mie foresl</w:t>
      </w:r>
      <w:r w:rsidR="004E7B63">
        <w:rPr>
          <w:bCs/>
          <w:szCs w:val="21"/>
        </w:rPr>
        <w:t>og,</w:t>
      </w:r>
      <w:r>
        <w:rPr>
          <w:bCs/>
          <w:szCs w:val="21"/>
        </w:rPr>
        <w:t xml:space="preserve"> at vi også medtager Arbejdspladskultur som et af vores indsatser. Det blev vedtaget.</w:t>
      </w:r>
    </w:p>
    <w:p w14:paraId="15C6E488" w14:textId="77777777" w:rsidR="00395DC3" w:rsidRDefault="00395DC3" w:rsidP="006F1504">
      <w:pPr>
        <w:pStyle w:val="Normal-Numbering"/>
        <w:numPr>
          <w:ilvl w:val="0"/>
          <w:numId w:val="0"/>
        </w:numPr>
        <w:ind w:left="397"/>
        <w:rPr>
          <w:bCs/>
          <w:szCs w:val="21"/>
        </w:rPr>
      </w:pPr>
    </w:p>
    <w:p w14:paraId="47F2319A" w14:textId="270677D2" w:rsidR="008D29E0" w:rsidRPr="00E57D6D" w:rsidRDefault="00395DC3" w:rsidP="006F1504">
      <w:pPr>
        <w:pStyle w:val="Normal-Numbering"/>
        <w:numPr>
          <w:ilvl w:val="0"/>
          <w:numId w:val="0"/>
        </w:numPr>
        <w:ind w:left="397"/>
        <w:rPr>
          <w:szCs w:val="21"/>
        </w:rPr>
      </w:pPr>
      <w:r>
        <w:rPr>
          <w:szCs w:val="21"/>
        </w:rPr>
        <w:t>Under plan for kompetenceudvikling blev det aftalt at slette ”Udarbejde konkret kompetenceudvikling…”</w:t>
      </w:r>
      <w:r w:rsidR="00B32754">
        <w:rPr>
          <w:szCs w:val="21"/>
        </w:rPr>
        <w:t>.</w:t>
      </w:r>
      <w:r w:rsidR="004E7B63">
        <w:rPr>
          <w:szCs w:val="21"/>
        </w:rPr>
        <w:br/>
      </w:r>
    </w:p>
    <w:p w14:paraId="32F2C5EC" w14:textId="65557577" w:rsidR="00F13C4F" w:rsidRPr="00865CCA" w:rsidRDefault="001639D9" w:rsidP="00865CCA">
      <w:pPr>
        <w:pStyle w:val="Normal-Numbering"/>
        <w:numPr>
          <w:ilvl w:val="0"/>
          <w:numId w:val="19"/>
        </w:numPr>
        <w:rPr>
          <w:b/>
          <w:szCs w:val="21"/>
        </w:rPr>
      </w:pPr>
      <w:r>
        <w:rPr>
          <w:b/>
          <w:szCs w:val="21"/>
        </w:rPr>
        <w:t>K</w:t>
      </w:r>
      <w:r w:rsidR="009A35A6">
        <w:rPr>
          <w:b/>
          <w:szCs w:val="21"/>
        </w:rPr>
        <w:t>ort nyt fra arbejdsmiljøgrupperne</w:t>
      </w:r>
      <w:r w:rsidR="00F13C4F">
        <w:rPr>
          <w:szCs w:val="21"/>
        </w:rPr>
        <w:br/>
      </w:r>
      <w:r w:rsidR="009D49D7">
        <w:rPr>
          <w:szCs w:val="21"/>
        </w:rPr>
        <w:t>- Gruppe 1</w:t>
      </w:r>
      <w:r w:rsidR="00372427">
        <w:rPr>
          <w:szCs w:val="21"/>
        </w:rPr>
        <w:t xml:space="preserve"> </w:t>
      </w:r>
      <w:r w:rsidR="0002358B">
        <w:rPr>
          <w:szCs w:val="21"/>
        </w:rPr>
        <w:t>har møde i næste uge</w:t>
      </w:r>
      <w:r w:rsidR="002A5391">
        <w:rPr>
          <w:szCs w:val="21"/>
        </w:rPr>
        <w:t>.</w:t>
      </w:r>
      <w:r w:rsidR="0002358B">
        <w:rPr>
          <w:szCs w:val="21"/>
        </w:rPr>
        <w:t xml:space="preserve"> </w:t>
      </w:r>
      <w:r w:rsidR="004A7623">
        <w:rPr>
          <w:szCs w:val="21"/>
        </w:rPr>
        <w:t>Næste år vil gruppen holde møderne en uge før LAMU-møderne. Trine skulle have været på kurset ”Procesledelse for arbejdsmiljøorganisationen”, men det blev aflyst pga</w:t>
      </w:r>
      <w:r w:rsidR="00E97E9C">
        <w:rPr>
          <w:szCs w:val="21"/>
        </w:rPr>
        <w:t>.</w:t>
      </w:r>
      <w:r w:rsidR="004A7623">
        <w:rPr>
          <w:szCs w:val="21"/>
        </w:rPr>
        <w:t xml:space="preserve"> for få deltagere. Den 24. januar har Trine et ERFA</w:t>
      </w:r>
      <w:r w:rsidR="00E97E9C">
        <w:rPr>
          <w:szCs w:val="21"/>
        </w:rPr>
        <w:t>-</w:t>
      </w:r>
      <w:r w:rsidR="004A7623">
        <w:rPr>
          <w:szCs w:val="21"/>
        </w:rPr>
        <w:t xml:space="preserve">møde for bioanalytikere, hvor hun vil reklamere for AMO ligesom hun gjorde på sidste </w:t>
      </w:r>
      <w:r w:rsidR="00E97E9C">
        <w:rPr>
          <w:szCs w:val="21"/>
        </w:rPr>
        <w:t>ERFA-møde</w:t>
      </w:r>
      <w:r w:rsidR="004A7623">
        <w:rPr>
          <w:szCs w:val="21"/>
        </w:rPr>
        <w:t>.</w:t>
      </w:r>
      <w:r w:rsidR="004A7623">
        <w:rPr>
          <w:szCs w:val="21"/>
        </w:rPr>
        <w:br/>
      </w:r>
      <w:r w:rsidR="004A7623">
        <w:rPr>
          <w:szCs w:val="21"/>
        </w:rPr>
        <w:lastRenderedPageBreak/>
        <w:t>Mie er rigtig glad for at alle hendes AMR har valgt at genopstille.</w:t>
      </w:r>
      <w:r w:rsidR="00865CCA">
        <w:rPr>
          <w:b/>
          <w:szCs w:val="21"/>
        </w:rPr>
        <w:br/>
      </w:r>
      <w:r w:rsidR="00865CCA" w:rsidRPr="00865CCA">
        <w:rPr>
          <w:szCs w:val="21"/>
        </w:rPr>
        <w:t>-</w:t>
      </w:r>
      <w:r w:rsidR="00865CCA">
        <w:rPr>
          <w:szCs w:val="21"/>
        </w:rPr>
        <w:t xml:space="preserve"> Gruppe </w:t>
      </w:r>
      <w:r w:rsidR="004A7623">
        <w:rPr>
          <w:szCs w:val="21"/>
        </w:rPr>
        <w:t>2</w:t>
      </w:r>
      <w:r w:rsidR="00372427">
        <w:rPr>
          <w:szCs w:val="21"/>
        </w:rPr>
        <w:t xml:space="preserve"> har</w:t>
      </w:r>
      <w:r w:rsidR="0002358B">
        <w:rPr>
          <w:szCs w:val="21"/>
        </w:rPr>
        <w:t xml:space="preserve"> </w:t>
      </w:r>
      <w:r w:rsidR="004A7623">
        <w:rPr>
          <w:szCs w:val="21"/>
        </w:rPr>
        <w:t>ikke lavet så meget siden sidst. De afventer valget, hvor de håber på at få minimum en ny person ind. Derefter vil de lave en plan for det næste år.</w:t>
      </w:r>
      <w:r w:rsidRPr="00865CCA">
        <w:rPr>
          <w:szCs w:val="21"/>
        </w:rPr>
        <w:br/>
      </w:r>
      <w:r w:rsidR="009D49D7" w:rsidRPr="00865CCA">
        <w:rPr>
          <w:szCs w:val="21"/>
        </w:rPr>
        <w:t xml:space="preserve">- Gruppe </w:t>
      </w:r>
      <w:r w:rsidR="004C41B9" w:rsidRPr="00865CCA">
        <w:rPr>
          <w:szCs w:val="21"/>
        </w:rPr>
        <w:t>6</w:t>
      </w:r>
      <w:r w:rsidR="00372427">
        <w:rPr>
          <w:szCs w:val="21"/>
        </w:rPr>
        <w:t xml:space="preserve"> har </w:t>
      </w:r>
      <w:r w:rsidR="004A7623">
        <w:rPr>
          <w:szCs w:val="21"/>
        </w:rPr>
        <w:t>møde i næste uge. Der har ikke været så meget at lave på det seneste. Gruppen ser stadig arbejdsmiljøulykker i form af bide- og stikskader.</w:t>
      </w:r>
      <w:r w:rsidR="004A7623">
        <w:rPr>
          <w:szCs w:val="21"/>
        </w:rPr>
        <w:br/>
        <w:t xml:space="preserve">Annette er også glad for at </w:t>
      </w:r>
      <w:r w:rsidR="004D540C">
        <w:rPr>
          <w:szCs w:val="21"/>
        </w:rPr>
        <w:t>alle AMR fortsætter i gruppen.</w:t>
      </w:r>
      <w:r w:rsidR="004D540C">
        <w:rPr>
          <w:szCs w:val="21"/>
        </w:rPr>
        <w:br/>
      </w:r>
    </w:p>
    <w:p w14:paraId="269FCF8B" w14:textId="77777777" w:rsidR="00E57D6D" w:rsidRPr="00E57D6D" w:rsidRDefault="00E57D6D" w:rsidP="00C1131E">
      <w:pPr>
        <w:pStyle w:val="Normal-Numbering"/>
        <w:numPr>
          <w:ilvl w:val="0"/>
          <w:numId w:val="19"/>
        </w:numPr>
        <w:rPr>
          <w:rFonts w:asciiTheme="minorHAnsi" w:hAnsiTheme="minorHAnsi"/>
          <w:b/>
          <w:sz w:val="24"/>
          <w:szCs w:val="24"/>
        </w:rPr>
      </w:pPr>
      <w:r>
        <w:rPr>
          <w:b/>
          <w:szCs w:val="21"/>
        </w:rPr>
        <w:t>Skriftlig orientering</w:t>
      </w:r>
      <w:r>
        <w:rPr>
          <w:b/>
          <w:szCs w:val="21"/>
        </w:rPr>
        <w:br/>
      </w:r>
      <w:r w:rsidRPr="00E57D6D">
        <w:t>Ingen kommentarer til skriftlig orientering.</w:t>
      </w:r>
      <w:r>
        <w:rPr>
          <w:rFonts w:asciiTheme="minorHAnsi" w:hAnsiTheme="minorHAnsi"/>
          <w:b/>
          <w:sz w:val="24"/>
          <w:szCs w:val="24"/>
        </w:rPr>
        <w:br/>
      </w:r>
    </w:p>
    <w:p w14:paraId="5BE9D50C" w14:textId="77777777" w:rsidR="00E57D6D" w:rsidRPr="00E57D6D" w:rsidRDefault="00C1131E" w:rsidP="00C1131E">
      <w:pPr>
        <w:pStyle w:val="Normal-Numbering"/>
        <w:numPr>
          <w:ilvl w:val="0"/>
          <w:numId w:val="19"/>
        </w:numPr>
        <w:rPr>
          <w:rFonts w:asciiTheme="minorHAnsi" w:hAnsiTheme="minorHAnsi"/>
          <w:b/>
          <w:sz w:val="24"/>
          <w:szCs w:val="24"/>
        </w:rPr>
      </w:pPr>
      <w:r>
        <w:rPr>
          <w:b/>
          <w:szCs w:val="21"/>
        </w:rPr>
        <w:t xml:space="preserve">Evt. </w:t>
      </w:r>
    </w:p>
    <w:p w14:paraId="7EC87106" w14:textId="31461B95" w:rsidR="001F3FE2" w:rsidRPr="001F3FE2" w:rsidRDefault="004D540C" w:rsidP="00E57D6D">
      <w:pPr>
        <w:pStyle w:val="Normal-Numbering"/>
        <w:numPr>
          <w:ilvl w:val="0"/>
          <w:numId w:val="26"/>
        </w:numPr>
        <w:rPr>
          <w:rFonts w:asciiTheme="minorHAnsi" w:hAnsiTheme="minorHAnsi"/>
          <w:b/>
          <w:sz w:val="24"/>
          <w:szCs w:val="24"/>
        </w:rPr>
      </w:pPr>
      <w:r>
        <w:rPr>
          <w:szCs w:val="21"/>
        </w:rPr>
        <w:t xml:space="preserve">Tina orienterede om at hun havde været til ”Mandatory LAB </w:t>
      </w:r>
      <w:proofErr w:type="spellStart"/>
      <w:r>
        <w:rPr>
          <w:szCs w:val="21"/>
        </w:rPr>
        <w:t>course</w:t>
      </w:r>
      <w:proofErr w:type="spellEnd"/>
      <w:r>
        <w:rPr>
          <w:szCs w:val="21"/>
        </w:rPr>
        <w:t xml:space="preserve">” på Biomedicin. Kurset er obligatorisk for </w:t>
      </w:r>
      <w:proofErr w:type="spellStart"/>
      <w:r>
        <w:rPr>
          <w:szCs w:val="21"/>
        </w:rPr>
        <w:t>PI’s</w:t>
      </w:r>
      <w:proofErr w:type="spellEnd"/>
      <w:r>
        <w:rPr>
          <w:szCs w:val="21"/>
        </w:rPr>
        <w:t xml:space="preserve">, </w:t>
      </w:r>
      <w:proofErr w:type="spellStart"/>
      <w:r>
        <w:rPr>
          <w:szCs w:val="21"/>
        </w:rPr>
        <w:t>technicians</w:t>
      </w:r>
      <w:proofErr w:type="spellEnd"/>
      <w:r>
        <w:rPr>
          <w:szCs w:val="21"/>
        </w:rPr>
        <w:t>/lab managers og man skal deltage mindst hver 3. år. Tina vil forsøge at få slides til kurset, så vi kan se om det er aktuelt at lave et lignende kursus på IKM.</w:t>
      </w:r>
      <w:r w:rsidR="001F3FE2">
        <w:rPr>
          <w:szCs w:val="21"/>
        </w:rPr>
        <w:br/>
      </w:r>
    </w:p>
    <w:sectPr w:rsidR="001F3FE2" w:rsidRPr="001F3FE2"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CA02" w14:textId="77777777" w:rsidR="0005145F" w:rsidRDefault="0005145F">
      <w:r>
        <w:separator/>
      </w:r>
    </w:p>
  </w:endnote>
  <w:endnote w:type="continuationSeparator" w:id="0">
    <w:p w14:paraId="1AF8DEA0" w14:textId="77777777" w:rsidR="0005145F" w:rsidRDefault="0005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D72855D-EB3A-41A4-A49E-84890DDF0E08}"/>
    <w:embedBold r:id="rId2" w:fontKey="{34890301-3AC3-4692-88D6-9BC78AF7E33C}"/>
    <w:embedItalic r:id="rId3" w:fontKey="{A63127B6-C32C-4BC8-95BC-20757FBBAD7E}"/>
    <w:embedBoldItalic r:id="rId4" w:fontKey="{47634607-BBC2-4688-B7AD-693BD50CED9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B5F47DD-3BDC-4A48-8093-694607CF47FF}"/>
    <w:embedBold r:id="rId6" w:fontKey="{6B7C981D-24D3-4358-9A94-48D419207A1F}"/>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1965554F-114E-4729-BF7C-6BB80F4D504F}"/>
  </w:font>
  <w:font w:name="Calibri">
    <w:panose1 w:val="020F0502020204030204"/>
    <w:charset w:val="00"/>
    <w:family w:val="swiss"/>
    <w:pitch w:val="variable"/>
    <w:sig w:usb0="E4002EFF" w:usb1="C000247B" w:usb2="00000009" w:usb3="00000000" w:csb0="000001FF" w:csb1="00000000"/>
    <w:embedRegular r:id="rId8" w:fontKey="{7008513E-5323-4C69-91EC-360AD9044826}"/>
    <w:embedBold r:id="rId9" w:fontKey="{7DBFEE50-811D-41DD-8FB1-0557EE12E642}"/>
  </w:font>
  <w:font w:name="Verdana">
    <w:panose1 w:val="020B0604030504040204"/>
    <w:charset w:val="00"/>
    <w:family w:val="swiss"/>
    <w:pitch w:val="variable"/>
    <w:sig w:usb0="A00006FF" w:usb1="4000205B" w:usb2="00000010" w:usb3="00000000" w:csb0="0000019F" w:csb1="00000000"/>
    <w:embedRegular r:id="rId10" w:fontKey="{354362D2-6677-4326-B2CD-237F4BCAF66D}"/>
  </w:font>
  <w:font w:name="Cambria">
    <w:panose1 w:val="02040503050406030204"/>
    <w:charset w:val="00"/>
    <w:family w:val="roman"/>
    <w:pitch w:val="variable"/>
    <w:sig w:usb0="E00006FF" w:usb1="420024FF" w:usb2="02000000" w:usb3="00000000" w:csb0="0000019F" w:csb1="00000000"/>
    <w:embedRegular r:id="rId11" w:fontKey="{4C74011A-5B16-4257-B6D3-EA2F5EB2F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C60E" w14:textId="77777777" w:rsidR="00240EDB" w:rsidRDefault="00240EDB"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240EDB" w:rsidRPr="00C22DE2" w14:paraId="2D57A616" w14:textId="77777777" w:rsidTr="008F47F2">
      <w:tc>
        <w:tcPr>
          <w:tcW w:w="2409" w:type="dxa"/>
        </w:tcPr>
        <w:p w14:paraId="709DEE56" w14:textId="77777777" w:rsidR="00240EDB" w:rsidRPr="009224E3" w:rsidRDefault="00240EDB" w:rsidP="00B704CF">
          <w:bookmarkStart w:id="74" w:name="IMG_Secondary"/>
          <w:r>
            <w:rPr>
              <w:noProof/>
            </w:rPr>
            <w:drawing>
              <wp:inline distT="0" distB="0" distL="0" distR="0" wp14:anchorId="3ACB621B" wp14:editId="277F850B">
                <wp:extent cx="648000" cy="648000"/>
                <wp:effectExtent l="0" t="0" r="0" b="0"/>
                <wp:docPr id="587439384" name="IMG_SecondaryIMG_Secondary"/>
                <wp:cNvGraphicFramePr/>
                <a:graphic xmlns:a="http://schemas.openxmlformats.org/drawingml/2006/main">
                  <a:graphicData uri="http://schemas.openxmlformats.org/drawingml/2006/picture">
                    <pic:pic xmlns:pic="http://schemas.openxmlformats.org/drawingml/2006/picture">
                      <pic:nvPicPr>
                        <pic:cNvPr id="587439384" name="IMG_SecondaryIMG_Secondary"/>
                        <pic:cNvPicPr/>
                      </pic:nvPicPr>
                      <pic:blipFill>
                        <a:blip r:embed="rId1"/>
                        <a:srcRect/>
                        <a:stretch/>
                      </pic:blipFill>
                      <pic:spPr>
                        <a:xfrm>
                          <a:off x="0" y="0"/>
                          <a:ext cx="648000" cy="648000"/>
                        </a:xfrm>
                        <a:prstGeom prst="rect">
                          <a:avLst/>
                        </a:prstGeom>
                      </pic:spPr>
                    </pic:pic>
                  </a:graphicData>
                </a:graphic>
              </wp:inline>
            </w:drawing>
          </w:r>
          <w:bookmarkEnd w:id="74"/>
        </w:p>
      </w:tc>
      <w:tc>
        <w:tcPr>
          <w:tcW w:w="2341" w:type="dxa"/>
          <w:vAlign w:val="bottom"/>
        </w:tcPr>
        <w:p w14:paraId="75CD3EC4" w14:textId="77777777" w:rsidR="00240EDB" w:rsidRPr="00410FBF" w:rsidRDefault="00240EDB" w:rsidP="008F47F2">
          <w:pPr>
            <w:pStyle w:val="Template-Companyname"/>
            <w:rPr>
              <w:lang w:val="en-US"/>
            </w:rPr>
          </w:pPr>
          <w:bookmarkStart w:id="75" w:name="OFF_UnitName"/>
          <w:bookmarkStart w:id="76" w:name="OFF_UnitName_HIF"/>
          <w:r w:rsidRPr="00410FBF">
            <w:rPr>
              <w:lang w:val="en-US"/>
            </w:rPr>
            <w:t>Center for Music in the Brain</w:t>
          </w:r>
          <w:bookmarkEnd w:id="75"/>
        </w:p>
        <w:p w14:paraId="5DEDEA33" w14:textId="77777777" w:rsidR="00240EDB" w:rsidRPr="009224E3" w:rsidRDefault="00240EDB" w:rsidP="008F47F2">
          <w:pPr>
            <w:pStyle w:val="Template-Address"/>
          </w:pPr>
          <w:bookmarkStart w:id="77" w:name="LAN_AU"/>
          <w:bookmarkEnd w:id="76"/>
          <w:r>
            <w:t>Aarhus Universitet</w:t>
          </w:r>
          <w:bookmarkEnd w:id="77"/>
        </w:p>
        <w:p w14:paraId="0B3E9041" w14:textId="77777777" w:rsidR="00240EDB" w:rsidRPr="009224E3" w:rsidRDefault="00240EDB" w:rsidP="00A84019">
          <w:pPr>
            <w:pStyle w:val="Template-Address"/>
          </w:pPr>
          <w:bookmarkStart w:id="78" w:name="OFF_AddressComputed"/>
          <w:r>
            <w:t>Universitetsbyen 3</w:t>
          </w:r>
          <w:r>
            <w:br/>
            <w:t>8000 Aarhus C</w:t>
          </w:r>
          <w:bookmarkEnd w:id="78"/>
        </w:p>
      </w:tc>
      <w:tc>
        <w:tcPr>
          <w:tcW w:w="2591" w:type="dxa"/>
          <w:vAlign w:val="bottom"/>
        </w:tcPr>
        <w:p w14:paraId="7A30CC66" w14:textId="77777777" w:rsidR="00240EDB" w:rsidRPr="00410FBF" w:rsidRDefault="00240EDB" w:rsidP="008F47F2">
          <w:pPr>
            <w:pStyle w:val="Template-Address"/>
            <w:jc w:val="right"/>
            <w:rPr>
              <w:lang w:val="en-US"/>
            </w:rPr>
          </w:pPr>
          <w:bookmarkStart w:id="79" w:name="LAN_Tel"/>
          <w:bookmarkStart w:id="80" w:name="OFF_Phone_HIF"/>
          <w:r w:rsidRPr="00410FBF">
            <w:rPr>
              <w:lang w:val="en-US"/>
            </w:rPr>
            <w:t>Tlf.:</w:t>
          </w:r>
          <w:bookmarkEnd w:id="79"/>
          <w:r w:rsidRPr="00410FBF">
            <w:rPr>
              <w:lang w:val="en-US"/>
            </w:rPr>
            <w:t xml:space="preserve"> </w:t>
          </w:r>
          <w:bookmarkStart w:id="81" w:name="OFF_Phone"/>
          <w:r w:rsidRPr="00410FBF">
            <w:rPr>
              <w:lang w:val="en-US"/>
            </w:rPr>
            <w:t>+45 7846 4079</w:t>
          </w:r>
          <w:bookmarkEnd w:id="81"/>
        </w:p>
        <w:p w14:paraId="3D1E6D80" w14:textId="77777777" w:rsidR="00240EDB" w:rsidRPr="00410FBF" w:rsidRDefault="00240EDB" w:rsidP="008F47F2">
          <w:pPr>
            <w:pStyle w:val="Template-Address"/>
            <w:jc w:val="right"/>
            <w:rPr>
              <w:lang w:val="en-US"/>
            </w:rPr>
          </w:pPr>
          <w:bookmarkStart w:id="82" w:name="OFF_Fax_HIF"/>
          <w:bookmarkEnd w:id="80"/>
        </w:p>
        <w:p w14:paraId="535B987F" w14:textId="77777777" w:rsidR="00240EDB" w:rsidRPr="00410FBF" w:rsidRDefault="00240EDB" w:rsidP="008F47F2">
          <w:pPr>
            <w:pStyle w:val="Template-Address"/>
            <w:jc w:val="right"/>
            <w:rPr>
              <w:lang w:val="en-US"/>
            </w:rPr>
          </w:pPr>
          <w:bookmarkStart w:id="83" w:name="OFF_Email_HIF"/>
          <w:bookmarkEnd w:id="82"/>
          <w:r w:rsidRPr="00410FBF">
            <w:rPr>
              <w:lang w:val="en-US"/>
            </w:rPr>
            <w:t xml:space="preserve">E-mail: </w:t>
          </w:r>
          <w:bookmarkStart w:id="84" w:name="OFF_Email"/>
          <w:r w:rsidRPr="00410FBF">
            <w:rPr>
              <w:lang w:val="en-US"/>
            </w:rPr>
            <w:t>clin@au.dk</w:t>
          </w:r>
          <w:bookmarkEnd w:id="84"/>
        </w:p>
        <w:p w14:paraId="7BF62789" w14:textId="77777777" w:rsidR="00240EDB" w:rsidRPr="009224E3" w:rsidRDefault="00240EDB" w:rsidP="008F47F2">
          <w:pPr>
            <w:pStyle w:val="Template-Address"/>
            <w:jc w:val="right"/>
          </w:pPr>
          <w:bookmarkStart w:id="85" w:name="OFF_wwwComputed_HIF"/>
          <w:bookmarkEnd w:id="83"/>
          <w:r>
            <w:t xml:space="preserve">Web: </w:t>
          </w:r>
          <w:bookmarkStart w:id="86" w:name="OFF_wwwComputed"/>
          <w:r>
            <w:t>musicinthebrain.au.dk</w:t>
          </w:r>
          <w:bookmarkEnd w:id="85"/>
          <w:bookmarkEnd w:id="86"/>
        </w:p>
      </w:tc>
    </w:tr>
  </w:tbl>
  <w:p w14:paraId="168B6273" w14:textId="77777777" w:rsidR="00240EDB" w:rsidRPr="006C3A1B" w:rsidRDefault="00240ED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F6299" w14:textId="77777777" w:rsidR="0005145F" w:rsidRDefault="0005145F">
      <w:r>
        <w:separator/>
      </w:r>
    </w:p>
  </w:footnote>
  <w:footnote w:type="continuationSeparator" w:id="0">
    <w:p w14:paraId="589BB940" w14:textId="77777777" w:rsidR="0005145F" w:rsidRDefault="0005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69D9" w14:textId="77777777" w:rsidR="00240EDB" w:rsidRDefault="00240EDB" w:rsidP="002F51EF">
    <w:pPr>
      <w:pStyle w:val="Sidehoved"/>
    </w:pPr>
    <w:r>
      <w:rPr>
        <w:noProof/>
      </w:rPr>
      <mc:AlternateContent>
        <mc:Choice Requires="wps">
          <w:drawing>
            <wp:anchor distT="0" distB="0" distL="114300" distR="114300" simplePos="0" relativeHeight="251673600" behindDoc="0" locked="0" layoutInCell="1" allowOverlap="1" wp14:anchorId="30CB37CB" wp14:editId="7F2844DA">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CBAA" w14:textId="77777777" w:rsidR="00240EDB" w:rsidRPr="006803D7" w:rsidRDefault="00240EDB"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Universitet</w:t>
                          </w:r>
                          <w:bookmarkEnd w:id="2"/>
                        </w:p>
                        <w:p w14:paraId="78D51C56" w14:textId="77777777" w:rsidR="00240EDB" w:rsidRPr="006803D7" w:rsidRDefault="00240EDB" w:rsidP="00CD66FF">
                          <w:pPr>
                            <w:pStyle w:val="Template-Unitnamelogoname"/>
                            <w:rPr>
                              <w:color w:val="003D73" w:themeColor="text2"/>
                            </w:rPr>
                          </w:pPr>
                          <w:bookmarkStart w:id="4" w:name="OFF_Logo2AComputed_2"/>
                          <w:bookmarkStart w:id="5" w:name="OFF_Logo2AComputed_2_HIF"/>
                          <w:bookmarkEnd w:id="3"/>
                          <w:r>
                            <w:rPr>
                              <w:color w:val="003D73" w:themeColor="text2"/>
                            </w:rPr>
                            <w:t>Institut for Klinisk Medicin</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37CB"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621FCBAA" w14:textId="77777777" w:rsidR="00240EDB" w:rsidRPr="006803D7" w:rsidRDefault="00240EDB"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Universitet</w:t>
                    </w:r>
                    <w:bookmarkEnd w:id="6"/>
                  </w:p>
                  <w:p w14:paraId="78D51C56" w14:textId="77777777" w:rsidR="00240EDB" w:rsidRPr="006803D7" w:rsidRDefault="00240EDB" w:rsidP="00CD66FF">
                    <w:pPr>
                      <w:pStyle w:val="Template-Unitnamelogoname"/>
                      <w:rPr>
                        <w:color w:val="003D73" w:themeColor="text2"/>
                      </w:rPr>
                    </w:pPr>
                    <w:bookmarkStart w:id="8" w:name="OFF_Logo2AComputed_2"/>
                    <w:bookmarkStart w:id="9" w:name="OFF_Logo2AComputed_2_HIF"/>
                    <w:bookmarkEnd w:id="7"/>
                    <w:r>
                      <w:rPr>
                        <w:color w:val="003D73" w:themeColor="text2"/>
                      </w:rPr>
                      <w:t>Institut for Klinisk Medicin</w:t>
                    </w:r>
                    <w:bookmarkEnd w:id="8"/>
                    <w:bookmarkEnd w:id="9"/>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46E664CB" wp14:editId="0FB5947E">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D40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94A77FB" w14:textId="77777777" w:rsidR="00240EDB" w:rsidRDefault="00240EDB">
    <w:pPr>
      <w:pStyle w:val="Sidehoved"/>
    </w:pPr>
    <w:r>
      <w:rPr>
        <w:noProof/>
      </w:rPr>
      <mc:AlternateContent>
        <mc:Choice Requires="wps">
          <w:drawing>
            <wp:anchor distT="0" distB="0" distL="114300" distR="114300" simplePos="0" relativeHeight="251675648" behindDoc="0" locked="0" layoutInCell="1" allowOverlap="1" wp14:anchorId="440E69F5" wp14:editId="7803C114">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E1CA" w14:textId="77777777" w:rsidR="00240EDB" w:rsidRPr="006803D7" w:rsidRDefault="00240EDB" w:rsidP="00CD66FF">
                          <w:pPr>
                            <w:pStyle w:val="Template-Parentlogoname"/>
                            <w:rPr>
                              <w:vanish/>
                              <w:color w:val="003D73" w:themeColor="text2"/>
                            </w:rPr>
                          </w:pPr>
                          <w:bookmarkStart w:id="10" w:name="OFF_Logo3AComputed_2"/>
                          <w:bookmarkStart w:id="11" w:name="OFF_Logo3AComputed_2_HIF"/>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69F5"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0C3E1CA" w14:textId="77777777" w:rsidR="00240EDB" w:rsidRPr="006803D7" w:rsidRDefault="00240EDB"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43131DBE" wp14:editId="4F68D71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040F873D" wp14:editId="62C3DD64">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6A94" w14:textId="77777777" w:rsidR="00240EDB" w:rsidRDefault="00240EDB" w:rsidP="00C22DE2">
                          <w:pPr>
                            <w:pStyle w:val="Emne"/>
                          </w:pPr>
                          <w:bookmarkStart w:id="14" w:name="CUS_DocumentName_1"/>
                          <w:r>
                            <w:t>Referat</w:t>
                          </w:r>
                          <w:bookmarkEnd w:id="14"/>
                        </w:p>
                        <w:p w14:paraId="7532827C" w14:textId="77777777" w:rsidR="00240EDB" w:rsidRDefault="00240EDB" w:rsidP="00C22DE2">
                          <w:pPr>
                            <w:pStyle w:val="Template"/>
                          </w:pPr>
                        </w:p>
                        <w:p w14:paraId="2DC4BD45" w14:textId="77777777" w:rsidR="00240EDB" w:rsidRDefault="00240EDB" w:rsidP="00D67AB8">
                          <w:pPr>
                            <w:pStyle w:val="Template-Afdeling"/>
                          </w:pPr>
                          <w:bookmarkStart w:id="15" w:name="USR_Name_2"/>
                          <w:r>
                            <w:t>Tina Bach Aaen</w:t>
                          </w:r>
                          <w:bookmarkStart w:id="16" w:name="USR_Name_2_HIF"/>
                          <w:bookmarkEnd w:id="15"/>
                        </w:p>
                        <w:bookmarkEnd w:id="16"/>
                        <w:p w14:paraId="6F9DBB08" w14:textId="77777777" w:rsidR="00240EDB" w:rsidRDefault="00240EDB" w:rsidP="00D67AB8">
                          <w:pPr>
                            <w:pStyle w:val="Template"/>
                          </w:pPr>
                        </w:p>
                        <w:p w14:paraId="111D203D" w14:textId="08A82162" w:rsidR="00240EDB" w:rsidRPr="00307E90" w:rsidRDefault="00240EDB" w:rsidP="00D67AB8">
                          <w:pPr>
                            <w:pStyle w:val="Template"/>
                          </w:pPr>
                          <w:bookmarkStart w:id="17" w:name="LAN_Date_1"/>
                          <w:r>
                            <w:t>Dato</w:t>
                          </w:r>
                          <w:bookmarkEnd w:id="17"/>
                          <w:r>
                            <w:t xml:space="preserve">: </w:t>
                          </w:r>
                          <w:bookmarkStart w:id="18" w:name="Date_DateCustomE"/>
                          <w:r w:rsidR="00075C81">
                            <w:t>8</w:t>
                          </w:r>
                          <w:r>
                            <w:t xml:space="preserve">. </w:t>
                          </w:r>
                          <w:r w:rsidR="00075C81">
                            <w:t>dec</w:t>
                          </w:r>
                          <w:r w:rsidR="00E57D6D">
                            <w:t>ember</w:t>
                          </w:r>
                          <w:r>
                            <w:t xml:space="preserve"> 20</w:t>
                          </w:r>
                          <w:bookmarkEnd w:id="18"/>
                          <w:r>
                            <w:t>23</w:t>
                          </w:r>
                        </w:p>
                        <w:p w14:paraId="256A813B" w14:textId="77777777" w:rsidR="00240EDB" w:rsidRDefault="00240EDB" w:rsidP="00D67AB8">
                          <w:pPr>
                            <w:pStyle w:val="Template"/>
                            <w:rPr>
                              <w:vanish/>
                            </w:rPr>
                          </w:pPr>
                          <w:bookmarkStart w:id="19" w:name="LAN_Sagsnr_1"/>
                          <w:bookmarkStart w:id="20" w:name="FLD_Sagsnummer_1_HIF"/>
                          <w:r>
                            <w:rPr>
                              <w:vanish/>
                            </w:rPr>
                            <w:t>Sags nr</w:t>
                          </w:r>
                          <w:bookmarkEnd w:id="19"/>
                          <w:r>
                            <w:rPr>
                              <w:vanish/>
                            </w:rPr>
                            <w:t xml:space="preserve">.: </w:t>
                          </w:r>
                          <w:bookmarkStart w:id="21" w:name="FLD_Sagsnummer_1"/>
                          <w:bookmarkEnd w:id="21"/>
                        </w:p>
                        <w:p w14:paraId="01EC6956" w14:textId="77777777" w:rsidR="00240EDB" w:rsidRDefault="00240EDB" w:rsidP="00D67AB8">
                          <w:pPr>
                            <w:pStyle w:val="Template"/>
                            <w:rPr>
                              <w:vanish/>
                            </w:rPr>
                          </w:pPr>
                          <w:bookmarkStart w:id="22" w:name="LAN_Ref_1"/>
                          <w:bookmarkStart w:id="23" w:name="FLD_Reference_1_HIF"/>
                          <w:bookmarkEnd w:id="20"/>
                          <w:r>
                            <w:rPr>
                              <w:vanish/>
                            </w:rPr>
                            <w:t>Ref</w:t>
                          </w:r>
                          <w:bookmarkEnd w:id="22"/>
                          <w:r>
                            <w:rPr>
                              <w:vanish/>
                            </w:rPr>
                            <w:t xml:space="preserve">: </w:t>
                          </w:r>
                          <w:bookmarkStart w:id="24" w:name="FLD_Reference_1"/>
                          <w:bookmarkEnd w:id="24"/>
                        </w:p>
                        <w:bookmarkEnd w:id="23"/>
                        <w:p w14:paraId="6591C4DB" w14:textId="77777777" w:rsidR="00240EDB" w:rsidRDefault="00240EDB" w:rsidP="00D67AB8">
                          <w:pPr>
                            <w:pStyle w:val="Template-kolofonstreg"/>
                          </w:pPr>
                          <w:r>
                            <w:rPr>
                              <w:noProof/>
                            </w:rPr>
                            <w:drawing>
                              <wp:inline distT="0" distB="0" distL="0" distR="0" wp14:anchorId="26252FDF" wp14:editId="7BAA3BF9">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43A03BE" w14:textId="77777777" w:rsidR="00240EDB" w:rsidRPr="00641B24" w:rsidRDefault="00240EDB" w:rsidP="00D67AB8">
                          <w:pPr>
                            <w:pStyle w:val="Template-Date"/>
                            <w:rPr>
                              <w:rFonts w:ascii="Verdana" w:hAnsi="Verdana"/>
                              <w:noProof w:val="0"/>
                            </w:rPr>
                          </w:pPr>
                          <w:bookmarkStart w:id="25" w:name="LAN_Page_1"/>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873D"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56116A94" w14:textId="77777777" w:rsidR="00240EDB" w:rsidRDefault="00240EDB" w:rsidP="00C22DE2">
                    <w:pPr>
                      <w:pStyle w:val="Emne"/>
                    </w:pPr>
                    <w:bookmarkStart w:id="26" w:name="CUS_DocumentName_1"/>
                    <w:r>
                      <w:t>Referat</w:t>
                    </w:r>
                    <w:bookmarkEnd w:id="26"/>
                  </w:p>
                  <w:p w14:paraId="7532827C" w14:textId="77777777" w:rsidR="00240EDB" w:rsidRDefault="00240EDB" w:rsidP="00C22DE2">
                    <w:pPr>
                      <w:pStyle w:val="Template"/>
                    </w:pPr>
                  </w:p>
                  <w:p w14:paraId="2DC4BD45" w14:textId="77777777" w:rsidR="00240EDB" w:rsidRDefault="00240EDB" w:rsidP="00D67AB8">
                    <w:pPr>
                      <w:pStyle w:val="Template-Afdeling"/>
                    </w:pPr>
                    <w:bookmarkStart w:id="27" w:name="USR_Name_2"/>
                    <w:r>
                      <w:t>Tina Bach Aaen</w:t>
                    </w:r>
                    <w:bookmarkStart w:id="28" w:name="USR_Name_2_HIF"/>
                    <w:bookmarkEnd w:id="27"/>
                  </w:p>
                  <w:bookmarkEnd w:id="28"/>
                  <w:p w14:paraId="6F9DBB08" w14:textId="77777777" w:rsidR="00240EDB" w:rsidRDefault="00240EDB" w:rsidP="00D67AB8">
                    <w:pPr>
                      <w:pStyle w:val="Template"/>
                    </w:pPr>
                  </w:p>
                  <w:p w14:paraId="111D203D" w14:textId="08A82162" w:rsidR="00240EDB" w:rsidRPr="00307E90" w:rsidRDefault="00240EDB" w:rsidP="00D67AB8">
                    <w:pPr>
                      <w:pStyle w:val="Template"/>
                    </w:pPr>
                    <w:bookmarkStart w:id="29" w:name="LAN_Date_1"/>
                    <w:r>
                      <w:t>Dato</w:t>
                    </w:r>
                    <w:bookmarkEnd w:id="29"/>
                    <w:r>
                      <w:t xml:space="preserve">: </w:t>
                    </w:r>
                    <w:bookmarkStart w:id="30" w:name="Date_DateCustomE"/>
                    <w:r w:rsidR="00075C81">
                      <w:t>8</w:t>
                    </w:r>
                    <w:r>
                      <w:t xml:space="preserve">. </w:t>
                    </w:r>
                    <w:r w:rsidR="00075C81">
                      <w:t>dec</w:t>
                    </w:r>
                    <w:r w:rsidR="00E57D6D">
                      <w:t>ember</w:t>
                    </w:r>
                    <w:r>
                      <w:t xml:space="preserve"> 20</w:t>
                    </w:r>
                    <w:bookmarkEnd w:id="30"/>
                    <w:r>
                      <w:t>23</w:t>
                    </w:r>
                  </w:p>
                  <w:p w14:paraId="256A813B" w14:textId="77777777" w:rsidR="00240EDB" w:rsidRDefault="00240EDB" w:rsidP="00D67AB8">
                    <w:pPr>
                      <w:pStyle w:val="Template"/>
                      <w:rPr>
                        <w:vanish/>
                      </w:rPr>
                    </w:pPr>
                    <w:bookmarkStart w:id="31" w:name="LAN_Sagsnr_1"/>
                    <w:bookmarkStart w:id="32" w:name="FLD_Sagsnummer_1_HIF"/>
                    <w:r>
                      <w:rPr>
                        <w:vanish/>
                      </w:rPr>
                      <w:t>Sags nr</w:t>
                    </w:r>
                    <w:bookmarkEnd w:id="31"/>
                    <w:r>
                      <w:rPr>
                        <w:vanish/>
                      </w:rPr>
                      <w:t xml:space="preserve">.: </w:t>
                    </w:r>
                    <w:bookmarkStart w:id="33" w:name="FLD_Sagsnummer_1"/>
                    <w:bookmarkEnd w:id="33"/>
                  </w:p>
                  <w:p w14:paraId="01EC6956" w14:textId="77777777" w:rsidR="00240EDB" w:rsidRDefault="00240EDB"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14:paraId="6591C4DB" w14:textId="77777777" w:rsidR="00240EDB" w:rsidRDefault="00240EDB" w:rsidP="00D67AB8">
                    <w:pPr>
                      <w:pStyle w:val="Template-kolofonstreg"/>
                    </w:pPr>
                    <w:r>
                      <w:rPr>
                        <w:noProof/>
                      </w:rPr>
                      <w:drawing>
                        <wp:inline distT="0" distB="0" distL="0" distR="0" wp14:anchorId="26252FDF" wp14:editId="7BAA3BF9">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43A03BE" w14:textId="77777777" w:rsidR="00240EDB" w:rsidRPr="00641B24" w:rsidRDefault="00240EDB" w:rsidP="00D67AB8">
                    <w:pPr>
                      <w:pStyle w:val="Template-Date"/>
                      <w:rPr>
                        <w:rFonts w:ascii="Verdana" w:hAnsi="Verdana"/>
                        <w:noProof w:val="0"/>
                      </w:rPr>
                    </w:pPr>
                    <w:bookmarkStart w:id="37" w:name="LAN_Page_1"/>
                    <w:r>
                      <w:t>Side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6420" w14:textId="77777777" w:rsidR="00240EDB" w:rsidRDefault="00240EDB" w:rsidP="002F51EF">
    <w:pPr>
      <w:pStyle w:val="Sidehoved"/>
    </w:pPr>
    <w:r>
      <w:rPr>
        <w:noProof/>
      </w:rPr>
      <mc:AlternateContent>
        <mc:Choice Requires="wps">
          <w:drawing>
            <wp:anchor distT="0" distB="0" distL="114300" distR="114300" simplePos="0" relativeHeight="251669504" behindDoc="0" locked="0" layoutInCell="1" allowOverlap="1" wp14:anchorId="0F1121F1" wp14:editId="1F4FE183">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573B" w14:textId="77777777" w:rsidR="00240EDB" w:rsidRDefault="00240EDB" w:rsidP="00CD66FF">
                          <w:pPr>
                            <w:pStyle w:val="Template-Parentlogoname"/>
                            <w:rPr>
                              <w:color w:val="003D73" w:themeColor="text2"/>
                            </w:rPr>
                          </w:pPr>
                          <w:bookmarkStart w:id="38" w:name="OFF_Logo1AComputed"/>
                          <w:bookmarkStart w:id="39" w:name="OFF_Logo1AComputed_HIF"/>
                          <w:r>
                            <w:rPr>
                              <w:color w:val="003D73" w:themeColor="text2"/>
                            </w:rPr>
                            <w:t>Aarhus</w:t>
                          </w:r>
                          <w:r>
                            <w:rPr>
                              <w:color w:val="003D73" w:themeColor="text2"/>
                            </w:rPr>
                            <w:br/>
                            <w:t>Universitet</w:t>
                          </w:r>
                          <w:bookmarkEnd w:id="38"/>
                        </w:p>
                        <w:p w14:paraId="28ED375F" w14:textId="77777777" w:rsidR="00240EDB" w:rsidRPr="006803D7" w:rsidRDefault="00240EDB" w:rsidP="00CD66FF">
                          <w:pPr>
                            <w:pStyle w:val="Template-Unitnamelogoname"/>
                            <w:rPr>
                              <w:color w:val="003D73" w:themeColor="text2"/>
                            </w:rPr>
                          </w:pPr>
                          <w:bookmarkStart w:id="40" w:name="OFF_Logo2AComputed"/>
                          <w:bookmarkStart w:id="41" w:name="OFF_Logo2AComputed_HIF"/>
                          <w:bookmarkEnd w:id="39"/>
                          <w:r>
                            <w:rPr>
                              <w:color w:val="003D73" w:themeColor="text2"/>
                            </w:rPr>
                            <w:t>Institut for Klinisk Medicin</w:t>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21F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1B26573B" w14:textId="77777777" w:rsidR="00240EDB" w:rsidRDefault="00240EDB"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Universitet</w:t>
                    </w:r>
                    <w:bookmarkEnd w:id="42"/>
                  </w:p>
                  <w:p w14:paraId="28ED375F" w14:textId="77777777" w:rsidR="00240EDB" w:rsidRPr="006803D7" w:rsidRDefault="00240EDB" w:rsidP="00CD66FF">
                    <w:pPr>
                      <w:pStyle w:val="Template-Unitnamelogoname"/>
                      <w:rPr>
                        <w:color w:val="003D73" w:themeColor="text2"/>
                      </w:rPr>
                    </w:pPr>
                    <w:bookmarkStart w:id="44" w:name="OFF_Logo2AComputed"/>
                    <w:bookmarkStart w:id="45" w:name="OFF_Logo2AComputed_HIF"/>
                    <w:bookmarkEnd w:id="43"/>
                    <w:r>
                      <w:rPr>
                        <w:color w:val="003D73" w:themeColor="text2"/>
                      </w:rPr>
                      <w:t>Institut for Klinisk Medicin</w:t>
                    </w:r>
                    <w:bookmarkEnd w:id="44"/>
                    <w:bookmarkEnd w:id="45"/>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568B1297" wp14:editId="3055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F41DEB"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FC90E11" w14:textId="77777777" w:rsidR="00240EDB" w:rsidRDefault="00240EDB">
    <w:pPr>
      <w:pStyle w:val="Sidehoved"/>
    </w:pPr>
    <w:r>
      <w:rPr>
        <w:noProof/>
      </w:rPr>
      <mc:AlternateContent>
        <mc:Choice Requires="wps">
          <w:drawing>
            <wp:anchor distT="0" distB="0" distL="114300" distR="114300" simplePos="0" relativeHeight="251671552" behindDoc="0" locked="0" layoutInCell="1" allowOverlap="1" wp14:anchorId="48F82E75" wp14:editId="741B0F59">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B657" w14:textId="77777777" w:rsidR="00240EDB" w:rsidRPr="006803D7" w:rsidRDefault="00240EDB"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2E75"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0F1B657" w14:textId="77777777" w:rsidR="00240EDB" w:rsidRPr="006803D7" w:rsidRDefault="00240EDB"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4D28C929" wp14:editId="30B9FF3D">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6A819CBA" wp14:editId="0966760C">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05E6" w14:textId="77777777" w:rsidR="00240EDB" w:rsidRDefault="00240EDB" w:rsidP="008F47F2">
                          <w:pPr>
                            <w:pStyle w:val="Emne"/>
                          </w:pPr>
                          <w:bookmarkStart w:id="50" w:name="CUS_DocumentName"/>
                          <w:r>
                            <w:t>Referat</w:t>
                          </w:r>
                          <w:bookmarkEnd w:id="50"/>
                        </w:p>
                        <w:p w14:paraId="3B300EEA" w14:textId="77777777" w:rsidR="00240EDB" w:rsidRPr="008F47F2" w:rsidRDefault="00240EDB" w:rsidP="008F47F2">
                          <w:pPr>
                            <w:pStyle w:val="Template-Afdeling"/>
                            <w:rPr>
                              <w:b w:val="0"/>
                            </w:rPr>
                          </w:pPr>
                        </w:p>
                        <w:p w14:paraId="3DB8EFFD" w14:textId="77777777" w:rsidR="00240EDB" w:rsidRDefault="00240EDB" w:rsidP="00EE2A84">
                          <w:pPr>
                            <w:pStyle w:val="Template-Afdeling"/>
                          </w:pPr>
                          <w:bookmarkStart w:id="51" w:name="USR_Name"/>
                          <w:r>
                            <w:t>Tina Bach Aaen</w:t>
                          </w:r>
                          <w:bookmarkStart w:id="52" w:name="USR_Name_HIF"/>
                          <w:bookmarkEnd w:id="51"/>
                        </w:p>
                        <w:bookmarkEnd w:id="52"/>
                        <w:p w14:paraId="7ADB9399" w14:textId="77777777" w:rsidR="00240EDB" w:rsidRDefault="00240EDB" w:rsidP="00307E90">
                          <w:pPr>
                            <w:pStyle w:val="Template"/>
                          </w:pPr>
                        </w:p>
                        <w:p w14:paraId="54BA5ADA" w14:textId="30FAA50F" w:rsidR="00240EDB" w:rsidRPr="00307E90" w:rsidRDefault="00240EDB" w:rsidP="00307E90">
                          <w:pPr>
                            <w:pStyle w:val="Template"/>
                          </w:pPr>
                          <w:bookmarkStart w:id="53" w:name="LAN_Date"/>
                          <w:r>
                            <w:t>Dato</w:t>
                          </w:r>
                          <w:bookmarkEnd w:id="53"/>
                          <w:r>
                            <w:t xml:space="preserve">: </w:t>
                          </w:r>
                          <w:bookmarkStart w:id="54" w:name="Date_DateCustomA"/>
                          <w:r w:rsidR="00075C81">
                            <w:t>8</w:t>
                          </w:r>
                          <w:r>
                            <w:t xml:space="preserve">. </w:t>
                          </w:r>
                          <w:r w:rsidR="00075C81">
                            <w:t>dec</w:t>
                          </w:r>
                          <w:r w:rsidR="00E57D6D">
                            <w:t>ember</w:t>
                          </w:r>
                          <w:r>
                            <w:t xml:space="preserve"> 20</w:t>
                          </w:r>
                          <w:bookmarkEnd w:id="54"/>
                          <w:r>
                            <w:t>23</w:t>
                          </w:r>
                        </w:p>
                        <w:p w14:paraId="0C3C4A38" w14:textId="77777777" w:rsidR="00240EDB" w:rsidRDefault="00240EDB"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7FF804D5" w14:textId="77777777" w:rsidR="00240EDB" w:rsidRDefault="00240EDB"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68DE4BF3" w14:textId="77777777" w:rsidR="00240EDB" w:rsidRDefault="00240EDB" w:rsidP="00051AD8">
                          <w:pPr>
                            <w:pStyle w:val="Template-kolofonstreg"/>
                          </w:pPr>
                          <w:r>
                            <w:rPr>
                              <w:noProof/>
                            </w:rPr>
                            <w:drawing>
                              <wp:inline distT="0" distB="0" distL="0" distR="0" wp14:anchorId="4CCBC7FA" wp14:editId="40C399DD">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3148AC3" w14:textId="77777777" w:rsidR="00240EDB" w:rsidRPr="00641B24" w:rsidRDefault="00240EDB" w:rsidP="002171DE">
                          <w:pPr>
                            <w:pStyle w:val="Template-Date"/>
                            <w:rPr>
                              <w:rFonts w:ascii="Verdana" w:hAnsi="Verdana"/>
                              <w:noProof w:val="0"/>
                            </w:rPr>
                          </w:pPr>
                          <w:bookmarkStart w:id="61" w:name="LAN_Page"/>
                          <w:r>
                            <w:t>Side</w:t>
                          </w:r>
                          <w:bookmarkEnd w:id="6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19CBA"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063505E6" w14:textId="77777777" w:rsidR="00240EDB" w:rsidRDefault="00240EDB" w:rsidP="008F47F2">
                    <w:pPr>
                      <w:pStyle w:val="Emne"/>
                    </w:pPr>
                    <w:bookmarkStart w:id="62" w:name="CUS_DocumentName"/>
                    <w:r>
                      <w:t>Referat</w:t>
                    </w:r>
                    <w:bookmarkEnd w:id="62"/>
                  </w:p>
                  <w:p w14:paraId="3B300EEA" w14:textId="77777777" w:rsidR="00240EDB" w:rsidRPr="008F47F2" w:rsidRDefault="00240EDB" w:rsidP="008F47F2">
                    <w:pPr>
                      <w:pStyle w:val="Template-Afdeling"/>
                      <w:rPr>
                        <w:b w:val="0"/>
                      </w:rPr>
                    </w:pPr>
                  </w:p>
                  <w:p w14:paraId="3DB8EFFD" w14:textId="77777777" w:rsidR="00240EDB" w:rsidRDefault="00240EDB" w:rsidP="00EE2A84">
                    <w:pPr>
                      <w:pStyle w:val="Template-Afdeling"/>
                    </w:pPr>
                    <w:bookmarkStart w:id="63" w:name="USR_Name"/>
                    <w:r>
                      <w:t>Tina Bach Aaen</w:t>
                    </w:r>
                    <w:bookmarkStart w:id="64" w:name="USR_Name_HIF"/>
                    <w:bookmarkEnd w:id="63"/>
                  </w:p>
                  <w:bookmarkEnd w:id="64"/>
                  <w:p w14:paraId="7ADB9399" w14:textId="77777777" w:rsidR="00240EDB" w:rsidRDefault="00240EDB" w:rsidP="00307E90">
                    <w:pPr>
                      <w:pStyle w:val="Template"/>
                    </w:pPr>
                  </w:p>
                  <w:p w14:paraId="54BA5ADA" w14:textId="30FAA50F" w:rsidR="00240EDB" w:rsidRPr="00307E90" w:rsidRDefault="00240EDB" w:rsidP="00307E90">
                    <w:pPr>
                      <w:pStyle w:val="Template"/>
                    </w:pPr>
                    <w:bookmarkStart w:id="65" w:name="LAN_Date"/>
                    <w:r>
                      <w:t>Dato</w:t>
                    </w:r>
                    <w:bookmarkEnd w:id="65"/>
                    <w:r>
                      <w:t xml:space="preserve">: </w:t>
                    </w:r>
                    <w:bookmarkStart w:id="66" w:name="Date_DateCustomA"/>
                    <w:r w:rsidR="00075C81">
                      <w:t>8</w:t>
                    </w:r>
                    <w:r>
                      <w:t xml:space="preserve">. </w:t>
                    </w:r>
                    <w:r w:rsidR="00075C81">
                      <w:t>dec</w:t>
                    </w:r>
                    <w:r w:rsidR="00E57D6D">
                      <w:t>ember</w:t>
                    </w:r>
                    <w:r>
                      <w:t xml:space="preserve"> 20</w:t>
                    </w:r>
                    <w:bookmarkEnd w:id="66"/>
                    <w:r>
                      <w:t>23</w:t>
                    </w:r>
                  </w:p>
                  <w:p w14:paraId="0C3C4A38" w14:textId="77777777" w:rsidR="00240EDB" w:rsidRDefault="00240EDB" w:rsidP="00307E90">
                    <w:pPr>
                      <w:pStyle w:val="Template"/>
                      <w:rPr>
                        <w:vanish/>
                      </w:rPr>
                    </w:pPr>
                    <w:bookmarkStart w:id="67" w:name="LAN_Sagsnr"/>
                    <w:bookmarkStart w:id="68" w:name="FLD_Sagsnummer_HIF"/>
                    <w:r>
                      <w:rPr>
                        <w:vanish/>
                      </w:rPr>
                      <w:t>Sags nr</w:t>
                    </w:r>
                    <w:bookmarkEnd w:id="67"/>
                    <w:r>
                      <w:rPr>
                        <w:vanish/>
                      </w:rPr>
                      <w:t xml:space="preserve">.: </w:t>
                    </w:r>
                    <w:bookmarkStart w:id="69" w:name="FLD_Sagsnummer"/>
                    <w:bookmarkEnd w:id="69"/>
                  </w:p>
                  <w:p w14:paraId="7FF804D5" w14:textId="77777777" w:rsidR="00240EDB" w:rsidRDefault="00240EDB" w:rsidP="00307E90">
                    <w:pPr>
                      <w:pStyle w:val="Template"/>
                      <w:rPr>
                        <w:vanish/>
                      </w:rPr>
                    </w:pPr>
                    <w:bookmarkStart w:id="70" w:name="LAN_Ref"/>
                    <w:bookmarkStart w:id="71" w:name="FLD_Reference_HIF"/>
                    <w:bookmarkEnd w:id="68"/>
                    <w:r>
                      <w:rPr>
                        <w:vanish/>
                      </w:rPr>
                      <w:t>Ref</w:t>
                    </w:r>
                    <w:bookmarkEnd w:id="70"/>
                    <w:r>
                      <w:rPr>
                        <w:vanish/>
                      </w:rPr>
                      <w:t xml:space="preserve">: </w:t>
                    </w:r>
                    <w:bookmarkStart w:id="72" w:name="FLD_Reference"/>
                    <w:bookmarkEnd w:id="72"/>
                  </w:p>
                  <w:bookmarkEnd w:id="71"/>
                  <w:p w14:paraId="68DE4BF3" w14:textId="77777777" w:rsidR="00240EDB" w:rsidRDefault="00240EDB" w:rsidP="00051AD8">
                    <w:pPr>
                      <w:pStyle w:val="Template-kolofonstreg"/>
                    </w:pPr>
                    <w:r>
                      <w:rPr>
                        <w:noProof/>
                      </w:rPr>
                      <w:drawing>
                        <wp:inline distT="0" distB="0" distL="0" distR="0" wp14:anchorId="4CCBC7FA" wp14:editId="40C399DD">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3148AC3" w14:textId="77777777" w:rsidR="00240EDB" w:rsidRPr="00641B24" w:rsidRDefault="00240EDB" w:rsidP="002171DE">
                    <w:pPr>
                      <w:pStyle w:val="Template-Date"/>
                      <w:rPr>
                        <w:rFonts w:ascii="Verdana" w:hAnsi="Verdana"/>
                        <w:noProof w:val="0"/>
                      </w:rPr>
                    </w:pPr>
                    <w:bookmarkStart w:id="73" w:name="LAN_Page"/>
                    <w:r>
                      <w:t>Side</w:t>
                    </w:r>
                    <w:bookmarkEnd w:id="7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40738B"/>
    <w:multiLevelType w:val="hybridMultilevel"/>
    <w:tmpl w:val="C2D4D2DA"/>
    <w:lvl w:ilvl="0" w:tplc="5EB498A0">
      <w:start w:val="2"/>
      <w:numFmt w:val="bullet"/>
      <w:lvlText w:val="-"/>
      <w:lvlJc w:val="left"/>
      <w:pPr>
        <w:ind w:left="757" w:hanging="360"/>
      </w:pPr>
      <w:rPr>
        <w:rFonts w:ascii="Georgia" w:eastAsia="Times New Roman" w:hAnsi="Georgia" w:cs="Times New Roman" w:hint="default"/>
        <w:b w:val="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9" w15:restartNumberingAfterBreak="0">
    <w:nsid w:val="0FFA2860"/>
    <w:multiLevelType w:val="hybridMultilevel"/>
    <w:tmpl w:val="BBF68586"/>
    <w:lvl w:ilvl="0" w:tplc="2C7E327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A212C0"/>
    <w:multiLevelType w:val="hybridMultilevel"/>
    <w:tmpl w:val="AE568560"/>
    <w:lvl w:ilvl="0" w:tplc="942837A8">
      <w:start w:val="1"/>
      <w:numFmt w:val="bullet"/>
      <w:lvlText w:val="-"/>
      <w:lvlJc w:val="left"/>
      <w:pPr>
        <w:ind w:left="757" w:hanging="360"/>
      </w:pPr>
      <w:rPr>
        <w:rFonts w:ascii="Georgia" w:eastAsia="Times New Roman" w:hAnsi="Georgia" w:cs="Times New Roman" w:hint="default"/>
        <w:sz w:val="2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2"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3" w15:restartNumberingAfterBreak="0">
    <w:nsid w:val="21F271A1"/>
    <w:multiLevelType w:val="hybridMultilevel"/>
    <w:tmpl w:val="2416C964"/>
    <w:lvl w:ilvl="0" w:tplc="C750EC84">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4" w15:restartNumberingAfterBreak="0">
    <w:nsid w:val="251562CB"/>
    <w:multiLevelType w:val="hybridMultilevel"/>
    <w:tmpl w:val="FC7A57C6"/>
    <w:lvl w:ilvl="0" w:tplc="51E4F7DA">
      <w:start w:val="1"/>
      <w:numFmt w:val="bullet"/>
      <w:lvlText w:val="-"/>
      <w:lvlJc w:val="left"/>
      <w:pPr>
        <w:ind w:left="757" w:hanging="360"/>
      </w:pPr>
      <w:rPr>
        <w:rFonts w:ascii="Georgia" w:eastAsia="Times New Roman" w:hAnsi="Georgia" w:cs="Times New Roman" w:hint="default"/>
        <w:b/>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33114BE4"/>
    <w:multiLevelType w:val="hybridMultilevel"/>
    <w:tmpl w:val="D884F0BE"/>
    <w:lvl w:ilvl="0" w:tplc="88BE5B0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6D7909E3"/>
    <w:multiLevelType w:val="hybridMultilevel"/>
    <w:tmpl w:val="21AAC6A8"/>
    <w:lvl w:ilvl="0" w:tplc="4B10F74E">
      <w:start w:val="1"/>
      <w:numFmt w:val="lowerLetter"/>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3CF241B"/>
    <w:multiLevelType w:val="hybridMultilevel"/>
    <w:tmpl w:val="D3C81D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1762943769">
    <w:abstractNumId w:val="12"/>
  </w:num>
  <w:num w:numId="2" w16cid:durableId="591207666">
    <w:abstractNumId w:val="19"/>
  </w:num>
  <w:num w:numId="3" w16cid:durableId="1651399567">
    <w:abstractNumId w:val="10"/>
  </w:num>
  <w:num w:numId="4" w16cid:durableId="1047800000">
    <w:abstractNumId w:val="18"/>
  </w:num>
  <w:num w:numId="5" w16cid:durableId="2015255232">
    <w:abstractNumId w:val="15"/>
  </w:num>
  <w:num w:numId="6" w16cid:durableId="1942638478">
    <w:abstractNumId w:val="7"/>
  </w:num>
  <w:num w:numId="7" w16cid:durableId="193884280">
    <w:abstractNumId w:val="6"/>
  </w:num>
  <w:num w:numId="8" w16cid:durableId="430472755">
    <w:abstractNumId w:val="5"/>
  </w:num>
  <w:num w:numId="9" w16cid:durableId="1936399046">
    <w:abstractNumId w:val="4"/>
  </w:num>
  <w:num w:numId="10" w16cid:durableId="1931742934">
    <w:abstractNumId w:val="17"/>
  </w:num>
  <w:num w:numId="11" w16cid:durableId="566767037">
    <w:abstractNumId w:val="3"/>
  </w:num>
  <w:num w:numId="12" w16cid:durableId="989821668">
    <w:abstractNumId w:val="2"/>
  </w:num>
  <w:num w:numId="13" w16cid:durableId="1754470799">
    <w:abstractNumId w:val="1"/>
  </w:num>
  <w:num w:numId="14" w16cid:durableId="1949854429">
    <w:abstractNumId w:val="0"/>
  </w:num>
  <w:num w:numId="15" w16cid:durableId="461459054">
    <w:abstractNumId w:val="21"/>
  </w:num>
  <w:num w:numId="16" w16cid:durableId="670761433">
    <w:abstractNumId w:val="23"/>
  </w:num>
  <w:num w:numId="17" w16cid:durableId="654262926">
    <w:abstractNumId w:val="20"/>
  </w:num>
  <w:num w:numId="18" w16cid:durableId="3025823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0969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023131">
    <w:abstractNumId w:val="24"/>
  </w:num>
  <w:num w:numId="21" w16cid:durableId="1097022106">
    <w:abstractNumId w:val="22"/>
  </w:num>
  <w:num w:numId="22" w16cid:durableId="480855388">
    <w:abstractNumId w:val="16"/>
  </w:num>
  <w:num w:numId="23" w16cid:durableId="290718987">
    <w:abstractNumId w:val="9"/>
  </w:num>
  <w:num w:numId="24" w16cid:durableId="305086488">
    <w:abstractNumId w:val="13"/>
  </w:num>
  <w:num w:numId="25" w16cid:durableId="1901166346">
    <w:abstractNumId w:val="8"/>
  </w:num>
  <w:num w:numId="26" w16cid:durableId="90127192">
    <w:abstractNumId w:val="11"/>
  </w:num>
  <w:num w:numId="27" w16cid:durableId="1905215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07242"/>
    <w:rsid w:val="00014220"/>
    <w:rsid w:val="00014696"/>
    <w:rsid w:val="00022DCA"/>
    <w:rsid w:val="0002358B"/>
    <w:rsid w:val="0003149C"/>
    <w:rsid w:val="00034A55"/>
    <w:rsid w:val="00035E79"/>
    <w:rsid w:val="00036650"/>
    <w:rsid w:val="00042B02"/>
    <w:rsid w:val="000442AD"/>
    <w:rsid w:val="0004469C"/>
    <w:rsid w:val="00046F55"/>
    <w:rsid w:val="0005145F"/>
    <w:rsid w:val="00051A09"/>
    <w:rsid w:val="00051AD8"/>
    <w:rsid w:val="00052ED2"/>
    <w:rsid w:val="00065902"/>
    <w:rsid w:val="00067F74"/>
    <w:rsid w:val="000705A6"/>
    <w:rsid w:val="00074276"/>
    <w:rsid w:val="00075C81"/>
    <w:rsid w:val="0007609B"/>
    <w:rsid w:val="000827B1"/>
    <w:rsid w:val="00082F83"/>
    <w:rsid w:val="00087773"/>
    <w:rsid w:val="00094D54"/>
    <w:rsid w:val="00095311"/>
    <w:rsid w:val="00096D85"/>
    <w:rsid w:val="0009708D"/>
    <w:rsid w:val="000A362D"/>
    <w:rsid w:val="000A3F7F"/>
    <w:rsid w:val="000B7E82"/>
    <w:rsid w:val="000D1B50"/>
    <w:rsid w:val="000D344C"/>
    <w:rsid w:val="000D4EC6"/>
    <w:rsid w:val="000E050D"/>
    <w:rsid w:val="000E2C0B"/>
    <w:rsid w:val="000E5C1E"/>
    <w:rsid w:val="000F244E"/>
    <w:rsid w:val="0011283F"/>
    <w:rsid w:val="001144CF"/>
    <w:rsid w:val="00116584"/>
    <w:rsid w:val="00126FA7"/>
    <w:rsid w:val="0013272A"/>
    <w:rsid w:val="00145C57"/>
    <w:rsid w:val="001479F9"/>
    <w:rsid w:val="00153477"/>
    <w:rsid w:val="00154F00"/>
    <w:rsid w:val="00154F8B"/>
    <w:rsid w:val="001639D9"/>
    <w:rsid w:val="00163EFC"/>
    <w:rsid w:val="00164CC1"/>
    <w:rsid w:val="00174751"/>
    <w:rsid w:val="0017483C"/>
    <w:rsid w:val="0017618E"/>
    <w:rsid w:val="0018593B"/>
    <w:rsid w:val="00192812"/>
    <w:rsid w:val="001A7352"/>
    <w:rsid w:val="001C027B"/>
    <w:rsid w:val="001C0EF1"/>
    <w:rsid w:val="001D1259"/>
    <w:rsid w:val="001F3FE2"/>
    <w:rsid w:val="00205636"/>
    <w:rsid w:val="002137FC"/>
    <w:rsid w:val="002171DE"/>
    <w:rsid w:val="00227E7F"/>
    <w:rsid w:val="00230A33"/>
    <w:rsid w:val="00240EDB"/>
    <w:rsid w:val="00244EEB"/>
    <w:rsid w:val="0025114F"/>
    <w:rsid w:val="002542B7"/>
    <w:rsid w:val="0026120C"/>
    <w:rsid w:val="002764DC"/>
    <w:rsid w:val="00277E24"/>
    <w:rsid w:val="00281570"/>
    <w:rsid w:val="00283F13"/>
    <w:rsid w:val="00292276"/>
    <w:rsid w:val="002A1C39"/>
    <w:rsid w:val="002A4418"/>
    <w:rsid w:val="002A5391"/>
    <w:rsid w:val="002A7949"/>
    <w:rsid w:val="002B1765"/>
    <w:rsid w:val="002C3F82"/>
    <w:rsid w:val="002C565F"/>
    <w:rsid w:val="002D13A4"/>
    <w:rsid w:val="002D51D4"/>
    <w:rsid w:val="002D5CFC"/>
    <w:rsid w:val="002E07F2"/>
    <w:rsid w:val="002E326D"/>
    <w:rsid w:val="002E6620"/>
    <w:rsid w:val="002E6EB1"/>
    <w:rsid w:val="002F4432"/>
    <w:rsid w:val="002F51EF"/>
    <w:rsid w:val="002F6A87"/>
    <w:rsid w:val="0030574B"/>
    <w:rsid w:val="00307472"/>
    <w:rsid w:val="00307E90"/>
    <w:rsid w:val="00315669"/>
    <w:rsid w:val="00326C02"/>
    <w:rsid w:val="003337CB"/>
    <w:rsid w:val="00333BC8"/>
    <w:rsid w:val="00340F9A"/>
    <w:rsid w:val="00356669"/>
    <w:rsid w:val="00364895"/>
    <w:rsid w:val="00372427"/>
    <w:rsid w:val="00383838"/>
    <w:rsid w:val="003921B6"/>
    <w:rsid w:val="00394ADB"/>
    <w:rsid w:val="00395BF2"/>
    <w:rsid w:val="00395DC3"/>
    <w:rsid w:val="003A022B"/>
    <w:rsid w:val="003A25AA"/>
    <w:rsid w:val="003B0569"/>
    <w:rsid w:val="003B0624"/>
    <w:rsid w:val="003B7BF5"/>
    <w:rsid w:val="003C4568"/>
    <w:rsid w:val="003E01D4"/>
    <w:rsid w:val="003E6170"/>
    <w:rsid w:val="003F33BA"/>
    <w:rsid w:val="00410FBF"/>
    <w:rsid w:val="004124AE"/>
    <w:rsid w:val="00413250"/>
    <w:rsid w:val="004143CC"/>
    <w:rsid w:val="00427D7E"/>
    <w:rsid w:val="004302AB"/>
    <w:rsid w:val="00430307"/>
    <w:rsid w:val="00436C7A"/>
    <w:rsid w:val="00443D5B"/>
    <w:rsid w:val="00443F7C"/>
    <w:rsid w:val="00451786"/>
    <w:rsid w:val="00456317"/>
    <w:rsid w:val="0047316E"/>
    <w:rsid w:val="004741E5"/>
    <w:rsid w:val="004768A0"/>
    <w:rsid w:val="00477895"/>
    <w:rsid w:val="00483670"/>
    <w:rsid w:val="00484620"/>
    <w:rsid w:val="0048597F"/>
    <w:rsid w:val="0048777D"/>
    <w:rsid w:val="0049608B"/>
    <w:rsid w:val="004A24AE"/>
    <w:rsid w:val="004A66E6"/>
    <w:rsid w:val="004A7623"/>
    <w:rsid w:val="004B06E9"/>
    <w:rsid w:val="004C0A82"/>
    <w:rsid w:val="004C208C"/>
    <w:rsid w:val="004C238B"/>
    <w:rsid w:val="004C41B9"/>
    <w:rsid w:val="004D540C"/>
    <w:rsid w:val="004D6D41"/>
    <w:rsid w:val="004E03A6"/>
    <w:rsid w:val="004E7B63"/>
    <w:rsid w:val="004F4341"/>
    <w:rsid w:val="004F7B82"/>
    <w:rsid w:val="0050315C"/>
    <w:rsid w:val="00504494"/>
    <w:rsid w:val="0050605B"/>
    <w:rsid w:val="00507AF4"/>
    <w:rsid w:val="005162F5"/>
    <w:rsid w:val="00523163"/>
    <w:rsid w:val="005240F4"/>
    <w:rsid w:val="00524DD1"/>
    <w:rsid w:val="0053031F"/>
    <w:rsid w:val="00547ACA"/>
    <w:rsid w:val="00554E7A"/>
    <w:rsid w:val="00554EE2"/>
    <w:rsid w:val="005621B8"/>
    <w:rsid w:val="005751B9"/>
    <w:rsid w:val="005802EE"/>
    <w:rsid w:val="00583EAB"/>
    <w:rsid w:val="0058547C"/>
    <w:rsid w:val="00585BE9"/>
    <w:rsid w:val="005A41DA"/>
    <w:rsid w:val="005A43A3"/>
    <w:rsid w:val="005A5218"/>
    <w:rsid w:val="005D09F9"/>
    <w:rsid w:val="005D306A"/>
    <w:rsid w:val="005D3C7F"/>
    <w:rsid w:val="005E6CB9"/>
    <w:rsid w:val="005F55D0"/>
    <w:rsid w:val="0060187B"/>
    <w:rsid w:val="006021AE"/>
    <w:rsid w:val="00620D5E"/>
    <w:rsid w:val="0063708B"/>
    <w:rsid w:val="00641B24"/>
    <w:rsid w:val="00644058"/>
    <w:rsid w:val="00644D35"/>
    <w:rsid w:val="00645362"/>
    <w:rsid w:val="00645634"/>
    <w:rsid w:val="00654691"/>
    <w:rsid w:val="00660193"/>
    <w:rsid w:val="00660545"/>
    <w:rsid w:val="00665CEC"/>
    <w:rsid w:val="00671667"/>
    <w:rsid w:val="006910EE"/>
    <w:rsid w:val="00694DA3"/>
    <w:rsid w:val="006A2012"/>
    <w:rsid w:val="006B087D"/>
    <w:rsid w:val="006C0297"/>
    <w:rsid w:val="006C2DBB"/>
    <w:rsid w:val="006C3A1B"/>
    <w:rsid w:val="006C725C"/>
    <w:rsid w:val="006E2A21"/>
    <w:rsid w:val="006F1504"/>
    <w:rsid w:val="006F3C30"/>
    <w:rsid w:val="006F7105"/>
    <w:rsid w:val="00702F7A"/>
    <w:rsid w:val="007058FF"/>
    <w:rsid w:val="007107C9"/>
    <w:rsid w:val="00711054"/>
    <w:rsid w:val="00713AD7"/>
    <w:rsid w:val="00717773"/>
    <w:rsid w:val="00726300"/>
    <w:rsid w:val="00726D59"/>
    <w:rsid w:val="00730647"/>
    <w:rsid w:val="00731229"/>
    <w:rsid w:val="00733D86"/>
    <w:rsid w:val="00736658"/>
    <w:rsid w:val="00744F27"/>
    <w:rsid w:val="00757BDC"/>
    <w:rsid w:val="00762410"/>
    <w:rsid w:val="00762C46"/>
    <w:rsid w:val="00771EA0"/>
    <w:rsid w:val="00772EAE"/>
    <w:rsid w:val="0078070F"/>
    <w:rsid w:val="0078788A"/>
    <w:rsid w:val="00795523"/>
    <w:rsid w:val="007955B4"/>
    <w:rsid w:val="007A346D"/>
    <w:rsid w:val="007B61B3"/>
    <w:rsid w:val="007C496B"/>
    <w:rsid w:val="007C5BAD"/>
    <w:rsid w:val="007C5F64"/>
    <w:rsid w:val="007C688F"/>
    <w:rsid w:val="007C6B63"/>
    <w:rsid w:val="007C7682"/>
    <w:rsid w:val="007D4943"/>
    <w:rsid w:val="007E062D"/>
    <w:rsid w:val="007E2DF3"/>
    <w:rsid w:val="007E7933"/>
    <w:rsid w:val="007F2BFB"/>
    <w:rsid w:val="007F578B"/>
    <w:rsid w:val="008068BE"/>
    <w:rsid w:val="00826D29"/>
    <w:rsid w:val="00851355"/>
    <w:rsid w:val="008558E5"/>
    <w:rsid w:val="00862B15"/>
    <w:rsid w:val="00863559"/>
    <w:rsid w:val="00865CCA"/>
    <w:rsid w:val="0087322B"/>
    <w:rsid w:val="0088453D"/>
    <w:rsid w:val="00896541"/>
    <w:rsid w:val="008A28B2"/>
    <w:rsid w:val="008B14BE"/>
    <w:rsid w:val="008B2FFD"/>
    <w:rsid w:val="008C171C"/>
    <w:rsid w:val="008C35D0"/>
    <w:rsid w:val="008C44BC"/>
    <w:rsid w:val="008D29E0"/>
    <w:rsid w:val="008E52D4"/>
    <w:rsid w:val="008F1E99"/>
    <w:rsid w:val="008F47F2"/>
    <w:rsid w:val="008F692E"/>
    <w:rsid w:val="00901304"/>
    <w:rsid w:val="0091147E"/>
    <w:rsid w:val="00913488"/>
    <w:rsid w:val="009300C0"/>
    <w:rsid w:val="00930E78"/>
    <w:rsid w:val="00933D59"/>
    <w:rsid w:val="009352B1"/>
    <w:rsid w:val="00936BF0"/>
    <w:rsid w:val="00940637"/>
    <w:rsid w:val="00942CD3"/>
    <w:rsid w:val="00943BEC"/>
    <w:rsid w:val="00956E3A"/>
    <w:rsid w:val="00961B44"/>
    <w:rsid w:val="00961BC5"/>
    <w:rsid w:val="009673E8"/>
    <w:rsid w:val="009711D6"/>
    <w:rsid w:val="00982A87"/>
    <w:rsid w:val="00983B67"/>
    <w:rsid w:val="00984F0F"/>
    <w:rsid w:val="009859DF"/>
    <w:rsid w:val="00986482"/>
    <w:rsid w:val="009A0195"/>
    <w:rsid w:val="009A0810"/>
    <w:rsid w:val="009A0EC4"/>
    <w:rsid w:val="009A35A6"/>
    <w:rsid w:val="009A6CCA"/>
    <w:rsid w:val="009C107E"/>
    <w:rsid w:val="009C21B4"/>
    <w:rsid w:val="009C3A4A"/>
    <w:rsid w:val="009D15A7"/>
    <w:rsid w:val="009D1B71"/>
    <w:rsid w:val="009D308E"/>
    <w:rsid w:val="009D4495"/>
    <w:rsid w:val="009D49D7"/>
    <w:rsid w:val="009D7FCD"/>
    <w:rsid w:val="009E1DEB"/>
    <w:rsid w:val="009E58A0"/>
    <w:rsid w:val="009E5DF7"/>
    <w:rsid w:val="009E7AF4"/>
    <w:rsid w:val="009F1CFB"/>
    <w:rsid w:val="00A028ED"/>
    <w:rsid w:val="00A04608"/>
    <w:rsid w:val="00A11327"/>
    <w:rsid w:val="00A164C5"/>
    <w:rsid w:val="00A201D8"/>
    <w:rsid w:val="00A25927"/>
    <w:rsid w:val="00A32765"/>
    <w:rsid w:val="00A335A0"/>
    <w:rsid w:val="00A4137F"/>
    <w:rsid w:val="00A429D1"/>
    <w:rsid w:val="00A50BF5"/>
    <w:rsid w:val="00A55255"/>
    <w:rsid w:val="00A82E0F"/>
    <w:rsid w:val="00A84019"/>
    <w:rsid w:val="00A87992"/>
    <w:rsid w:val="00A91CB9"/>
    <w:rsid w:val="00AA0EF9"/>
    <w:rsid w:val="00AA41C2"/>
    <w:rsid w:val="00AA527D"/>
    <w:rsid w:val="00AB2E5C"/>
    <w:rsid w:val="00AB4E1D"/>
    <w:rsid w:val="00AC4183"/>
    <w:rsid w:val="00AD6CC4"/>
    <w:rsid w:val="00AE4AA7"/>
    <w:rsid w:val="00AF104F"/>
    <w:rsid w:val="00AF2199"/>
    <w:rsid w:val="00B03F98"/>
    <w:rsid w:val="00B04AFC"/>
    <w:rsid w:val="00B12507"/>
    <w:rsid w:val="00B15221"/>
    <w:rsid w:val="00B175E9"/>
    <w:rsid w:val="00B20D77"/>
    <w:rsid w:val="00B21C34"/>
    <w:rsid w:val="00B32754"/>
    <w:rsid w:val="00B36C68"/>
    <w:rsid w:val="00B45E46"/>
    <w:rsid w:val="00B47C60"/>
    <w:rsid w:val="00B5223E"/>
    <w:rsid w:val="00B52F16"/>
    <w:rsid w:val="00B57EEB"/>
    <w:rsid w:val="00B64A19"/>
    <w:rsid w:val="00B67E0C"/>
    <w:rsid w:val="00B704CF"/>
    <w:rsid w:val="00B705E6"/>
    <w:rsid w:val="00B729B8"/>
    <w:rsid w:val="00B75C8A"/>
    <w:rsid w:val="00B77607"/>
    <w:rsid w:val="00B83BC8"/>
    <w:rsid w:val="00B86B33"/>
    <w:rsid w:val="00B8742A"/>
    <w:rsid w:val="00B90BF2"/>
    <w:rsid w:val="00B94310"/>
    <w:rsid w:val="00BA0046"/>
    <w:rsid w:val="00BA4DEB"/>
    <w:rsid w:val="00BA56DF"/>
    <w:rsid w:val="00BA591D"/>
    <w:rsid w:val="00BA6EC1"/>
    <w:rsid w:val="00BC6E27"/>
    <w:rsid w:val="00BE0A5F"/>
    <w:rsid w:val="00BE7F01"/>
    <w:rsid w:val="00BE7FBE"/>
    <w:rsid w:val="00BF37E1"/>
    <w:rsid w:val="00BF3805"/>
    <w:rsid w:val="00C10ECD"/>
    <w:rsid w:val="00C1131E"/>
    <w:rsid w:val="00C12268"/>
    <w:rsid w:val="00C134B5"/>
    <w:rsid w:val="00C222A8"/>
    <w:rsid w:val="00C22DE2"/>
    <w:rsid w:val="00C339E4"/>
    <w:rsid w:val="00C501DB"/>
    <w:rsid w:val="00C5235B"/>
    <w:rsid w:val="00C62763"/>
    <w:rsid w:val="00C63886"/>
    <w:rsid w:val="00C64F00"/>
    <w:rsid w:val="00C67827"/>
    <w:rsid w:val="00C762F9"/>
    <w:rsid w:val="00C821D2"/>
    <w:rsid w:val="00C96CED"/>
    <w:rsid w:val="00CB2ECE"/>
    <w:rsid w:val="00CB6EA8"/>
    <w:rsid w:val="00CC0DF6"/>
    <w:rsid w:val="00CC3E16"/>
    <w:rsid w:val="00CD66FF"/>
    <w:rsid w:val="00CE4164"/>
    <w:rsid w:val="00D00196"/>
    <w:rsid w:val="00D012C0"/>
    <w:rsid w:val="00D0158B"/>
    <w:rsid w:val="00D173B0"/>
    <w:rsid w:val="00D21C08"/>
    <w:rsid w:val="00D2389C"/>
    <w:rsid w:val="00D25789"/>
    <w:rsid w:val="00D2629B"/>
    <w:rsid w:val="00D26BBD"/>
    <w:rsid w:val="00D44B26"/>
    <w:rsid w:val="00D45D4C"/>
    <w:rsid w:val="00D60BF8"/>
    <w:rsid w:val="00D67AB8"/>
    <w:rsid w:val="00D70FDC"/>
    <w:rsid w:val="00D71536"/>
    <w:rsid w:val="00D80B98"/>
    <w:rsid w:val="00D87C08"/>
    <w:rsid w:val="00D90501"/>
    <w:rsid w:val="00D93B0F"/>
    <w:rsid w:val="00DA419E"/>
    <w:rsid w:val="00DA62D2"/>
    <w:rsid w:val="00DA6307"/>
    <w:rsid w:val="00DA7983"/>
    <w:rsid w:val="00DB44DA"/>
    <w:rsid w:val="00DC46F9"/>
    <w:rsid w:val="00DD12CA"/>
    <w:rsid w:val="00DD17B6"/>
    <w:rsid w:val="00DE06BB"/>
    <w:rsid w:val="00DE181C"/>
    <w:rsid w:val="00DE242E"/>
    <w:rsid w:val="00DE3C16"/>
    <w:rsid w:val="00DE5DBB"/>
    <w:rsid w:val="00DE65A9"/>
    <w:rsid w:val="00E0382F"/>
    <w:rsid w:val="00E065E8"/>
    <w:rsid w:val="00E100A0"/>
    <w:rsid w:val="00E20A3D"/>
    <w:rsid w:val="00E27F63"/>
    <w:rsid w:val="00E35870"/>
    <w:rsid w:val="00E37157"/>
    <w:rsid w:val="00E57D6D"/>
    <w:rsid w:val="00E620D0"/>
    <w:rsid w:val="00E65CA9"/>
    <w:rsid w:val="00E67747"/>
    <w:rsid w:val="00E8296A"/>
    <w:rsid w:val="00E87CF8"/>
    <w:rsid w:val="00E90B80"/>
    <w:rsid w:val="00E94A66"/>
    <w:rsid w:val="00E960F0"/>
    <w:rsid w:val="00E97E9C"/>
    <w:rsid w:val="00EA6633"/>
    <w:rsid w:val="00EA6BC9"/>
    <w:rsid w:val="00EB6643"/>
    <w:rsid w:val="00EC0BB0"/>
    <w:rsid w:val="00EC2906"/>
    <w:rsid w:val="00EC2B0F"/>
    <w:rsid w:val="00EC3B4A"/>
    <w:rsid w:val="00ED2C37"/>
    <w:rsid w:val="00EE2A84"/>
    <w:rsid w:val="00EE6B2A"/>
    <w:rsid w:val="00EF15F2"/>
    <w:rsid w:val="00EF1BC7"/>
    <w:rsid w:val="00EF21D5"/>
    <w:rsid w:val="00EF508A"/>
    <w:rsid w:val="00EF5DB1"/>
    <w:rsid w:val="00F02B14"/>
    <w:rsid w:val="00F05149"/>
    <w:rsid w:val="00F13C4F"/>
    <w:rsid w:val="00F17B48"/>
    <w:rsid w:val="00F31AC4"/>
    <w:rsid w:val="00F32EF6"/>
    <w:rsid w:val="00F4463E"/>
    <w:rsid w:val="00F45004"/>
    <w:rsid w:val="00F53BB7"/>
    <w:rsid w:val="00F545A4"/>
    <w:rsid w:val="00F754F3"/>
    <w:rsid w:val="00F75C5A"/>
    <w:rsid w:val="00F76D16"/>
    <w:rsid w:val="00F80EC9"/>
    <w:rsid w:val="00F91A95"/>
    <w:rsid w:val="00F91F4D"/>
    <w:rsid w:val="00F95DA2"/>
    <w:rsid w:val="00FA086B"/>
    <w:rsid w:val="00FA24BB"/>
    <w:rsid w:val="00FA31F3"/>
    <w:rsid w:val="00FA61C3"/>
    <w:rsid w:val="00FB0B2E"/>
    <w:rsid w:val="00FB6C8B"/>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29C31"/>
  <w15:docId w15:val="{3114EB62-CCC6-4D6D-AAD2-37D3AFC0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Normal-Dokumentheading">
    <w:name w:val="Normal - Dokument heading"/>
    <w:basedOn w:val="Normal"/>
    <w:semiHidden/>
    <w:rsid w:val="00410FBF"/>
    <w:rPr>
      <w:b/>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151">
      <w:bodyDiv w:val="1"/>
      <w:marLeft w:val="0"/>
      <w:marRight w:val="0"/>
      <w:marTop w:val="0"/>
      <w:marBottom w:val="0"/>
      <w:divBdr>
        <w:top w:val="none" w:sz="0" w:space="0" w:color="auto"/>
        <w:left w:val="none" w:sz="0" w:space="0" w:color="auto"/>
        <w:bottom w:val="none" w:sz="0" w:space="0" w:color="auto"/>
        <w:right w:val="none" w:sz="0" w:space="0" w:color="auto"/>
      </w:divBdr>
    </w:div>
    <w:div w:id="340788504">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134567295">
      <w:bodyDiv w:val="1"/>
      <w:marLeft w:val="0"/>
      <w:marRight w:val="0"/>
      <w:marTop w:val="0"/>
      <w:marBottom w:val="0"/>
      <w:divBdr>
        <w:top w:val="none" w:sz="0" w:space="0" w:color="auto"/>
        <w:left w:val="none" w:sz="0" w:space="0" w:color="auto"/>
        <w:bottom w:val="none" w:sz="0" w:space="0" w:color="auto"/>
        <w:right w:val="none" w:sz="0" w:space="0" w:color="auto"/>
      </w:divBdr>
    </w:div>
    <w:div w:id="1538851867">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598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4FED4-7660-4B16-BE89-7AC6AA19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3</Pages>
  <Words>641</Words>
  <Characters>3911</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Bach Aaen</dc:creator>
  <cp:keywords/>
  <dc:description/>
  <cp:lastModifiedBy>Tina Bach Aaen</cp:lastModifiedBy>
  <cp:revision>4</cp:revision>
  <cp:lastPrinted>2023-06-09T13:31:00Z</cp:lastPrinted>
  <dcterms:created xsi:type="dcterms:W3CDTF">2023-09-28T06:50:00Z</dcterms:created>
  <dcterms:modified xsi:type="dcterms:W3CDTF">2023-12-11T09:35:00Z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636531579957555674</vt:lpwstr>
  </property>
</Properties>
</file>