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F6EC5" w14:textId="77777777" w:rsidR="004E03A6" w:rsidRPr="004C0A82"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1C0EF1" w14:paraId="54C91963" w14:textId="77777777" w:rsidTr="001C0EF1">
        <w:trPr>
          <w:trHeight w:hRule="exact" w:val="2948"/>
        </w:trPr>
        <w:tc>
          <w:tcPr>
            <w:tcW w:w="7644" w:type="dxa"/>
            <w:shd w:val="clear" w:color="auto" w:fill="auto"/>
          </w:tcPr>
          <w:p w14:paraId="48C931E4" w14:textId="77777777" w:rsidR="00410FBF" w:rsidRPr="004B51B0" w:rsidRDefault="00277E24" w:rsidP="00410FBF">
            <w:pPr>
              <w:rPr>
                <w:b/>
                <w:szCs w:val="21"/>
              </w:rPr>
            </w:pPr>
            <w:bookmarkStart w:id="0" w:name="LAN_MeetingDate"/>
            <w:r w:rsidRPr="00410FBF">
              <w:rPr>
                <w:b/>
              </w:rPr>
              <w:t>Mødedato</w:t>
            </w:r>
            <w:bookmarkEnd w:id="0"/>
            <w:r w:rsidRPr="00410FBF">
              <w:rPr>
                <w:b/>
              </w:rPr>
              <w:t>:</w:t>
            </w:r>
            <w:r w:rsidR="00410FBF" w:rsidRPr="004B51B0">
              <w:rPr>
                <w:b/>
                <w:szCs w:val="21"/>
              </w:rPr>
              <w:t xml:space="preserve"> </w:t>
            </w:r>
            <w:r w:rsidR="00E57D6D">
              <w:rPr>
                <w:szCs w:val="21"/>
              </w:rPr>
              <w:t>27</w:t>
            </w:r>
            <w:r w:rsidR="009A35A6">
              <w:rPr>
                <w:szCs w:val="21"/>
              </w:rPr>
              <w:t>.</w:t>
            </w:r>
            <w:r w:rsidR="00410FBF" w:rsidRPr="004B51B0">
              <w:rPr>
                <w:szCs w:val="21"/>
              </w:rPr>
              <w:t xml:space="preserve"> </w:t>
            </w:r>
            <w:r w:rsidR="00E57D6D">
              <w:rPr>
                <w:szCs w:val="21"/>
              </w:rPr>
              <w:t>september</w:t>
            </w:r>
            <w:r w:rsidR="00E8296A">
              <w:rPr>
                <w:szCs w:val="21"/>
              </w:rPr>
              <w:t xml:space="preserve"> 20</w:t>
            </w:r>
            <w:r w:rsidR="00126FA7">
              <w:rPr>
                <w:szCs w:val="21"/>
              </w:rPr>
              <w:t>2</w:t>
            </w:r>
            <w:r w:rsidR="00865CCA">
              <w:rPr>
                <w:szCs w:val="21"/>
              </w:rPr>
              <w:t>3</w:t>
            </w:r>
            <w:r w:rsidR="00E8296A">
              <w:rPr>
                <w:szCs w:val="21"/>
              </w:rPr>
              <w:t xml:space="preserve"> </w:t>
            </w:r>
            <w:r w:rsidR="00410FBF" w:rsidRPr="004B51B0">
              <w:rPr>
                <w:szCs w:val="21"/>
              </w:rPr>
              <w:t>kl.</w:t>
            </w:r>
            <w:r w:rsidR="00F13C4F">
              <w:rPr>
                <w:szCs w:val="21"/>
              </w:rPr>
              <w:t xml:space="preserve"> </w:t>
            </w:r>
            <w:r w:rsidR="00E57D6D">
              <w:rPr>
                <w:szCs w:val="21"/>
              </w:rPr>
              <w:t>11</w:t>
            </w:r>
            <w:r w:rsidR="001639D9">
              <w:rPr>
                <w:szCs w:val="21"/>
              </w:rPr>
              <w:t>.</w:t>
            </w:r>
            <w:r w:rsidR="00E57D6D">
              <w:rPr>
                <w:szCs w:val="21"/>
              </w:rPr>
              <w:t>4</w:t>
            </w:r>
            <w:r w:rsidR="0053031F">
              <w:rPr>
                <w:szCs w:val="21"/>
              </w:rPr>
              <w:t>0</w:t>
            </w:r>
            <w:r w:rsidR="00762410">
              <w:rPr>
                <w:szCs w:val="21"/>
              </w:rPr>
              <w:t>-</w:t>
            </w:r>
            <w:r w:rsidR="009A35A6">
              <w:rPr>
                <w:szCs w:val="21"/>
              </w:rPr>
              <w:t>1</w:t>
            </w:r>
            <w:r w:rsidR="00E57D6D">
              <w:rPr>
                <w:szCs w:val="21"/>
              </w:rPr>
              <w:t>3</w:t>
            </w:r>
            <w:r w:rsidR="00410FBF" w:rsidRPr="004B51B0">
              <w:rPr>
                <w:szCs w:val="21"/>
              </w:rPr>
              <w:t>.</w:t>
            </w:r>
            <w:r w:rsidR="00E57D6D">
              <w:rPr>
                <w:szCs w:val="21"/>
              </w:rPr>
              <w:t>0</w:t>
            </w:r>
            <w:r w:rsidR="00A50BF5">
              <w:rPr>
                <w:szCs w:val="21"/>
              </w:rPr>
              <w:t>0</w:t>
            </w:r>
          </w:p>
          <w:p w14:paraId="698BC5C0" w14:textId="77777777" w:rsidR="00410FBF" w:rsidRPr="004B51B0" w:rsidRDefault="00410FBF" w:rsidP="00410FBF">
            <w:pPr>
              <w:rPr>
                <w:b/>
                <w:szCs w:val="21"/>
              </w:rPr>
            </w:pPr>
            <w:r w:rsidRPr="004B51B0">
              <w:rPr>
                <w:b/>
                <w:szCs w:val="21"/>
              </w:rPr>
              <w:t xml:space="preserve">Mødested: </w:t>
            </w:r>
            <w:r w:rsidR="00E57D6D">
              <w:rPr>
                <w:szCs w:val="21"/>
              </w:rPr>
              <w:t>Lokale A1301-100</w:t>
            </w:r>
            <w:r w:rsidR="009A35A6">
              <w:rPr>
                <w:szCs w:val="21"/>
              </w:rPr>
              <w:t xml:space="preserve">, </w:t>
            </w:r>
            <w:r w:rsidR="009D7FCD">
              <w:rPr>
                <w:szCs w:val="21"/>
              </w:rPr>
              <w:t xml:space="preserve">Indgang </w:t>
            </w:r>
            <w:r w:rsidR="00E57D6D">
              <w:rPr>
                <w:szCs w:val="21"/>
              </w:rPr>
              <w:t>A</w:t>
            </w:r>
            <w:r w:rsidR="009D7FCD">
              <w:rPr>
                <w:szCs w:val="21"/>
              </w:rPr>
              <w:t xml:space="preserve">, Palle Juul-Jensens Boulevard </w:t>
            </w:r>
            <w:r w:rsidR="008D29E0">
              <w:rPr>
                <w:szCs w:val="21"/>
              </w:rPr>
              <w:t>99</w:t>
            </w:r>
            <w:r w:rsidR="00DA7983" w:rsidRPr="00DA7983">
              <w:rPr>
                <w:szCs w:val="21"/>
              </w:rPr>
              <w:t xml:space="preserve">, </w:t>
            </w:r>
            <w:r w:rsidR="00B729B8">
              <w:rPr>
                <w:szCs w:val="21"/>
              </w:rPr>
              <w:t>8200 Århus N</w:t>
            </w:r>
          </w:p>
          <w:p w14:paraId="322E535B" w14:textId="77777777" w:rsidR="00410FBF" w:rsidRPr="004B51B0" w:rsidRDefault="00410FBF" w:rsidP="00410FBF">
            <w:pPr>
              <w:rPr>
                <w:b/>
                <w:szCs w:val="21"/>
              </w:rPr>
            </w:pPr>
            <w:r w:rsidRPr="004B51B0">
              <w:rPr>
                <w:b/>
                <w:szCs w:val="21"/>
              </w:rPr>
              <w:t xml:space="preserve">Mødeemne: </w:t>
            </w:r>
            <w:r w:rsidRPr="004B51B0">
              <w:rPr>
                <w:szCs w:val="21"/>
              </w:rPr>
              <w:t>Møde i LAMU</w:t>
            </w:r>
            <w:r w:rsidRPr="004B51B0">
              <w:rPr>
                <w:b/>
                <w:szCs w:val="21"/>
              </w:rPr>
              <w:t xml:space="preserve"> </w:t>
            </w:r>
          </w:p>
          <w:p w14:paraId="3640A685" w14:textId="77777777" w:rsidR="001C0EF1" w:rsidRDefault="001C0EF1" w:rsidP="001C0EF1">
            <w:pPr>
              <w:pStyle w:val="Dokumentinfo"/>
            </w:pPr>
          </w:p>
          <w:p w14:paraId="69411BB3" w14:textId="77777777" w:rsidR="001C0EF1" w:rsidRDefault="001C0EF1" w:rsidP="001C0EF1">
            <w:pPr>
              <w:pStyle w:val="Dokumentinfo"/>
            </w:pPr>
          </w:p>
          <w:p w14:paraId="01D084A3" w14:textId="77777777" w:rsidR="00410FBF" w:rsidRDefault="00277E24" w:rsidP="00410FBF">
            <w:pPr>
              <w:rPr>
                <w:szCs w:val="21"/>
              </w:rPr>
            </w:pPr>
            <w:bookmarkStart w:id="1" w:name="LAN_Attendees"/>
            <w:r>
              <w:t>Deltagere</w:t>
            </w:r>
            <w:bookmarkEnd w:id="1"/>
            <w:r>
              <w:t xml:space="preserve">: </w:t>
            </w:r>
            <w:r w:rsidR="00410FBF" w:rsidRPr="004B51B0">
              <w:rPr>
                <w:szCs w:val="21"/>
              </w:rPr>
              <w:t xml:space="preserve">Jørgen Frøkiær, </w:t>
            </w:r>
            <w:r w:rsidR="00E57D6D" w:rsidRPr="004B51B0">
              <w:rPr>
                <w:szCs w:val="21"/>
              </w:rPr>
              <w:t>Beatrice Tscherning-Olesen,</w:t>
            </w:r>
            <w:r w:rsidR="00E57D6D">
              <w:rPr>
                <w:szCs w:val="21"/>
              </w:rPr>
              <w:t xml:space="preserve"> </w:t>
            </w:r>
            <w:r w:rsidR="008D29E0">
              <w:rPr>
                <w:szCs w:val="21"/>
              </w:rPr>
              <w:t xml:space="preserve">Alma </w:t>
            </w:r>
            <w:r w:rsidR="008D29E0" w:rsidRPr="004912C6">
              <w:rPr>
                <w:szCs w:val="21"/>
              </w:rPr>
              <w:t>Bečić</w:t>
            </w:r>
            <w:r w:rsidR="008D29E0">
              <w:rPr>
                <w:szCs w:val="21"/>
              </w:rPr>
              <w:t xml:space="preserve"> Pedersen, </w:t>
            </w:r>
            <w:r w:rsidR="00DD12CA">
              <w:rPr>
                <w:szCs w:val="21"/>
              </w:rPr>
              <w:t>Annette Jørgensen,</w:t>
            </w:r>
            <w:r w:rsidR="009A35A6">
              <w:rPr>
                <w:szCs w:val="21"/>
              </w:rPr>
              <w:t xml:space="preserve"> </w:t>
            </w:r>
            <w:r w:rsidR="001639D9">
              <w:rPr>
                <w:szCs w:val="21"/>
              </w:rPr>
              <w:t xml:space="preserve">Per Højgaard Christensen, Trine Werenberg Mikkelsen, </w:t>
            </w:r>
            <w:r w:rsidR="008D29E0">
              <w:rPr>
                <w:szCs w:val="21"/>
              </w:rPr>
              <w:t>Signe Vogel</w:t>
            </w:r>
            <w:r w:rsidR="001639D9">
              <w:rPr>
                <w:szCs w:val="21"/>
              </w:rPr>
              <w:t xml:space="preserve">, </w:t>
            </w:r>
            <w:r w:rsidR="00410FBF" w:rsidRPr="004B51B0">
              <w:rPr>
                <w:szCs w:val="21"/>
              </w:rPr>
              <w:t>Tina Bach Aaen</w:t>
            </w:r>
            <w:r w:rsidR="00410FBF">
              <w:rPr>
                <w:szCs w:val="21"/>
              </w:rPr>
              <w:t xml:space="preserve"> (referent)</w:t>
            </w:r>
          </w:p>
          <w:p w14:paraId="377D1631" w14:textId="77777777" w:rsidR="001C0EF1" w:rsidRDefault="00126FA7" w:rsidP="00E57D6D">
            <w:r>
              <w:rPr>
                <w:szCs w:val="21"/>
              </w:rPr>
              <w:t xml:space="preserve">Fraværende: </w:t>
            </w:r>
            <w:r w:rsidR="00E57D6D">
              <w:rPr>
                <w:szCs w:val="21"/>
              </w:rPr>
              <w:t>Mie Farsinsen</w:t>
            </w:r>
            <w:r w:rsidR="00DD12CA">
              <w:rPr>
                <w:szCs w:val="21"/>
              </w:rPr>
              <w:t>, Henning Grønbæk</w:t>
            </w:r>
            <w:r w:rsidR="00035E79">
              <w:rPr>
                <w:szCs w:val="21"/>
              </w:rPr>
              <w:t xml:space="preserve"> </w:t>
            </w:r>
          </w:p>
        </w:tc>
      </w:tr>
    </w:tbl>
    <w:tbl>
      <w:tblPr>
        <w:tblW w:w="7937" w:type="dxa"/>
        <w:tblLayout w:type="fixed"/>
        <w:tblCellMar>
          <w:left w:w="0" w:type="dxa"/>
          <w:right w:w="0" w:type="dxa"/>
        </w:tblCellMar>
        <w:tblLook w:val="01E0" w:firstRow="1" w:lastRow="1" w:firstColumn="1" w:lastColumn="1" w:noHBand="0" w:noVBand="0"/>
      </w:tblPr>
      <w:tblGrid>
        <w:gridCol w:w="7937"/>
      </w:tblGrid>
      <w:tr w:rsidR="00410FBF" w:rsidRPr="004B51B0" w14:paraId="4314A769" w14:textId="77777777" w:rsidTr="001C0EF1">
        <w:trPr>
          <w:trHeight w:hRule="exact" w:val="737"/>
        </w:trPr>
        <w:tc>
          <w:tcPr>
            <w:tcW w:w="7937" w:type="dxa"/>
          </w:tcPr>
          <w:p w14:paraId="41DFD5AA" w14:textId="77777777" w:rsidR="00410FBF" w:rsidRPr="004B51B0" w:rsidRDefault="00410FBF" w:rsidP="001C0EF1">
            <w:pPr>
              <w:pStyle w:val="Normal-Dokumentheading"/>
              <w:spacing w:line="240" w:lineRule="auto"/>
              <w:rPr>
                <w:szCs w:val="21"/>
              </w:rPr>
            </w:pPr>
          </w:p>
        </w:tc>
      </w:tr>
    </w:tbl>
    <w:p w14:paraId="0A673A05" w14:textId="77777777" w:rsidR="00C1131E" w:rsidRDefault="00C1131E" w:rsidP="00C1131E">
      <w:pPr>
        <w:pStyle w:val="Normal-Numbering"/>
        <w:numPr>
          <w:ilvl w:val="0"/>
          <w:numId w:val="19"/>
        </w:numPr>
        <w:rPr>
          <w:b/>
          <w:szCs w:val="21"/>
        </w:rPr>
      </w:pPr>
      <w:r>
        <w:rPr>
          <w:b/>
          <w:szCs w:val="21"/>
        </w:rPr>
        <w:t xml:space="preserve">Godkendelse af dagsorden </w:t>
      </w:r>
      <w:r>
        <w:rPr>
          <w:b/>
          <w:szCs w:val="21"/>
        </w:rPr>
        <w:br/>
      </w:r>
      <w:r w:rsidRPr="00C1131E">
        <w:rPr>
          <w:szCs w:val="21"/>
        </w:rPr>
        <w:t>Dagsordenen blev godkendt.</w:t>
      </w:r>
      <w:r>
        <w:rPr>
          <w:b/>
          <w:szCs w:val="21"/>
        </w:rPr>
        <w:br/>
      </w:r>
    </w:p>
    <w:p w14:paraId="3529813F" w14:textId="1A1798D9" w:rsidR="00B729B8" w:rsidRPr="00DA7983" w:rsidRDefault="00865CCA" w:rsidP="00865CCA">
      <w:pPr>
        <w:pStyle w:val="Normal-Numbering"/>
        <w:numPr>
          <w:ilvl w:val="0"/>
          <w:numId w:val="19"/>
        </w:numPr>
        <w:rPr>
          <w:szCs w:val="21"/>
        </w:rPr>
      </w:pPr>
      <w:r>
        <w:rPr>
          <w:b/>
          <w:szCs w:val="21"/>
        </w:rPr>
        <w:t>Status</w:t>
      </w:r>
      <w:r w:rsidR="001639D9">
        <w:rPr>
          <w:b/>
          <w:szCs w:val="21"/>
        </w:rPr>
        <w:t xml:space="preserve"> på</w:t>
      </w:r>
      <w:r w:rsidR="00A84019">
        <w:rPr>
          <w:b/>
          <w:szCs w:val="21"/>
        </w:rPr>
        <w:t xml:space="preserve"> </w:t>
      </w:r>
      <w:proofErr w:type="gramStart"/>
      <w:r w:rsidR="00A84019">
        <w:rPr>
          <w:b/>
          <w:szCs w:val="21"/>
        </w:rPr>
        <w:t>APV handleplaner</w:t>
      </w:r>
      <w:proofErr w:type="gramEnd"/>
      <w:r w:rsidR="001639D9">
        <w:rPr>
          <w:b/>
          <w:szCs w:val="21"/>
        </w:rPr>
        <w:br/>
      </w:r>
      <w:r>
        <w:rPr>
          <w:szCs w:val="21"/>
        </w:rPr>
        <w:t xml:space="preserve">APV handleplanen om ergonomi er afsluttet efter at der i </w:t>
      </w:r>
      <w:r w:rsidR="007F2BFB">
        <w:rPr>
          <w:szCs w:val="21"/>
        </w:rPr>
        <w:t>januar blev udsendt en</w:t>
      </w:r>
      <w:r w:rsidR="007A346D">
        <w:rPr>
          <w:szCs w:val="21"/>
        </w:rPr>
        <w:t xml:space="preserve"> mail om ergonomi til alle på instituttet.</w:t>
      </w:r>
      <w:r w:rsidR="007F2BFB">
        <w:rPr>
          <w:szCs w:val="21"/>
        </w:rPr>
        <w:br/>
      </w:r>
      <w:r w:rsidR="007F2BFB">
        <w:rPr>
          <w:szCs w:val="21"/>
        </w:rPr>
        <w:br/>
      </w:r>
      <w:r w:rsidR="00E57D6D">
        <w:rPr>
          <w:szCs w:val="21"/>
        </w:rPr>
        <w:t>I forhold til APV handleplanen om arbejdspladshensyn og –adfærd er d</w:t>
      </w:r>
      <w:r w:rsidR="007F2BFB">
        <w:rPr>
          <w:szCs w:val="21"/>
        </w:rPr>
        <w:t>er nedsat en arbejdsgruppe om god kontorkultur</w:t>
      </w:r>
      <w:r w:rsidR="007A346D">
        <w:rPr>
          <w:szCs w:val="21"/>
        </w:rPr>
        <w:t>.</w:t>
      </w:r>
      <w:r w:rsidR="007F2BFB">
        <w:rPr>
          <w:szCs w:val="21"/>
        </w:rPr>
        <w:t xml:space="preserve"> De</w:t>
      </w:r>
      <w:r w:rsidR="00E57D6D">
        <w:rPr>
          <w:szCs w:val="21"/>
        </w:rPr>
        <w:t>r er afholdt 2 møder og gruppen er ved at lægge sidste hånd på</w:t>
      </w:r>
      <w:r w:rsidR="007F2BFB">
        <w:rPr>
          <w:szCs w:val="21"/>
        </w:rPr>
        <w:t xml:space="preserve"> et spørgeskema med spørgsmål om</w:t>
      </w:r>
      <w:r w:rsidR="003B0569">
        <w:rPr>
          <w:szCs w:val="21"/>
        </w:rPr>
        <w:t>,</w:t>
      </w:r>
      <w:r w:rsidR="007F2BFB">
        <w:rPr>
          <w:szCs w:val="21"/>
        </w:rPr>
        <w:t xml:space="preserve"> hvad man har oplevet på kontoret, som har forstyrret. Resultatet skal bruges til at lave nudging udsagn, som kan hænges</w:t>
      </w:r>
      <w:r w:rsidR="003B0569">
        <w:rPr>
          <w:szCs w:val="21"/>
        </w:rPr>
        <w:t xml:space="preserve"> op på kontorerne efterfølgende. </w:t>
      </w:r>
      <w:r w:rsidR="00E57D6D">
        <w:rPr>
          <w:szCs w:val="21"/>
        </w:rPr>
        <w:t xml:space="preserve">Udsagnene vil blive skrevet på </w:t>
      </w:r>
      <w:r w:rsidR="003B0569">
        <w:rPr>
          <w:szCs w:val="21"/>
        </w:rPr>
        <w:t>en humoristisk poster</w:t>
      </w:r>
      <w:r w:rsidR="00E57D6D">
        <w:rPr>
          <w:szCs w:val="21"/>
        </w:rPr>
        <w:t xml:space="preserve">. Derved håber vi at få sat </w:t>
      </w:r>
      <w:r w:rsidR="003B0569">
        <w:rPr>
          <w:szCs w:val="21"/>
        </w:rPr>
        <w:t>fokus på kontorkulturen.</w:t>
      </w:r>
      <w:r w:rsidR="00E57D6D">
        <w:rPr>
          <w:szCs w:val="21"/>
        </w:rPr>
        <w:br/>
      </w:r>
      <w:r w:rsidR="00DA6307">
        <w:rPr>
          <w:szCs w:val="21"/>
        </w:rPr>
        <w:t>Posterne distribueres via professorsekretærer og arbejdsmiljøorganisationen.</w:t>
      </w:r>
      <w:r w:rsidR="00DA6307">
        <w:rPr>
          <w:szCs w:val="21"/>
        </w:rPr>
        <w:br/>
      </w:r>
      <w:proofErr w:type="gramStart"/>
      <w:r w:rsidR="00E57D6D">
        <w:rPr>
          <w:szCs w:val="21"/>
        </w:rPr>
        <w:t>APV han</w:t>
      </w:r>
      <w:r w:rsidR="009F1CFB">
        <w:rPr>
          <w:szCs w:val="21"/>
        </w:rPr>
        <w:t>dleplanen</w:t>
      </w:r>
      <w:proofErr w:type="gramEnd"/>
      <w:r w:rsidR="009F1CFB">
        <w:rPr>
          <w:szCs w:val="21"/>
        </w:rPr>
        <w:t xml:space="preserve"> opdateres tidsmæssigt.</w:t>
      </w:r>
      <w:r w:rsidR="00F53BB7">
        <w:rPr>
          <w:szCs w:val="21"/>
        </w:rPr>
        <w:br/>
      </w:r>
    </w:p>
    <w:p w14:paraId="145026E8" w14:textId="77777777" w:rsidR="00DD12CA" w:rsidRPr="00DD12CA" w:rsidRDefault="00E57D6D" w:rsidP="00865CCA">
      <w:pPr>
        <w:pStyle w:val="Normal-Numbering"/>
        <w:numPr>
          <w:ilvl w:val="0"/>
          <w:numId w:val="19"/>
        </w:numPr>
        <w:rPr>
          <w:b/>
          <w:szCs w:val="21"/>
        </w:rPr>
      </w:pPr>
      <w:r>
        <w:rPr>
          <w:b/>
          <w:szCs w:val="21"/>
        </w:rPr>
        <w:t>Temadag</w:t>
      </w:r>
      <w:r>
        <w:rPr>
          <w:b/>
          <w:szCs w:val="21"/>
        </w:rPr>
        <w:br/>
      </w:r>
      <w:r>
        <w:rPr>
          <w:szCs w:val="21"/>
        </w:rPr>
        <w:t>Der blev afholdt en temadag for arbejdsmiljøorganisationen om kemisk risikovurdering og rekruttering den 6. september om formiddagen.</w:t>
      </w:r>
      <w:r>
        <w:rPr>
          <w:szCs w:val="21"/>
        </w:rPr>
        <w:br/>
      </w:r>
      <w:r w:rsidR="00DD12CA">
        <w:rPr>
          <w:szCs w:val="21"/>
        </w:rPr>
        <w:t xml:space="preserve">LAMU </w:t>
      </w:r>
      <w:r w:rsidR="00AE4AA7">
        <w:rPr>
          <w:szCs w:val="21"/>
        </w:rPr>
        <w:t>fandt, at</w:t>
      </w:r>
      <w:r w:rsidR="00DD12CA">
        <w:rPr>
          <w:szCs w:val="21"/>
        </w:rPr>
        <w:t xml:space="preserve"> det havde været en god dag. Der var indlæg af</w:t>
      </w:r>
      <w:r w:rsidR="009F1CFB">
        <w:rPr>
          <w:szCs w:val="21"/>
        </w:rPr>
        <w:t xml:space="preserve"> Trine Guldager, </w:t>
      </w:r>
      <w:r w:rsidR="00DD12CA">
        <w:rPr>
          <w:szCs w:val="21"/>
        </w:rPr>
        <w:t xml:space="preserve">som fortalte om krav til kemisk risikovurdering. </w:t>
      </w:r>
      <w:r w:rsidR="009F1CFB">
        <w:rPr>
          <w:szCs w:val="21"/>
        </w:rPr>
        <w:t>Trine Werenberg Mikkelsen og Lene Jensen viste</w:t>
      </w:r>
      <w:r w:rsidR="00AE4AA7">
        <w:rPr>
          <w:szCs w:val="21"/>
        </w:rPr>
        <w:t>,</w:t>
      </w:r>
      <w:r w:rsidR="009F1CFB">
        <w:rPr>
          <w:szCs w:val="21"/>
        </w:rPr>
        <w:t xml:space="preserve"> hvordan der laves kemisk risikovurdering i hhv. Kiros og ReTox.</w:t>
      </w:r>
      <w:r w:rsidR="009F1CFB">
        <w:rPr>
          <w:szCs w:val="21"/>
        </w:rPr>
        <w:br/>
      </w:r>
    </w:p>
    <w:p w14:paraId="61F13DAA" w14:textId="77777777" w:rsidR="00E57D6D" w:rsidRPr="00E57D6D" w:rsidRDefault="00DD12CA" w:rsidP="00DD12CA">
      <w:pPr>
        <w:pStyle w:val="Normal-Numbering"/>
        <w:numPr>
          <w:ilvl w:val="0"/>
          <w:numId w:val="0"/>
        </w:numPr>
        <w:ind w:left="397"/>
        <w:rPr>
          <w:b/>
          <w:szCs w:val="21"/>
        </w:rPr>
      </w:pPr>
      <w:r>
        <w:rPr>
          <w:szCs w:val="21"/>
        </w:rPr>
        <w:t>Der er enighed om</w:t>
      </w:r>
      <w:r w:rsidR="00AE4AA7">
        <w:rPr>
          <w:szCs w:val="21"/>
        </w:rPr>
        <w:t>,</w:t>
      </w:r>
      <w:r>
        <w:rPr>
          <w:szCs w:val="21"/>
        </w:rPr>
        <w:t xml:space="preserve"> at der skal lave en temadag hvert år. B</w:t>
      </w:r>
      <w:r w:rsidR="00983B67">
        <w:rPr>
          <w:szCs w:val="21"/>
        </w:rPr>
        <w:t>eatrice foresl</w:t>
      </w:r>
      <w:r w:rsidR="00AE4AA7">
        <w:rPr>
          <w:szCs w:val="21"/>
        </w:rPr>
        <w:t>og,</w:t>
      </w:r>
      <w:r w:rsidR="00983B67">
        <w:rPr>
          <w:szCs w:val="21"/>
        </w:rPr>
        <w:t xml:space="preserve"> at </w:t>
      </w:r>
      <w:r>
        <w:rPr>
          <w:szCs w:val="21"/>
        </w:rPr>
        <w:t>a</w:t>
      </w:r>
      <w:r w:rsidR="00983B67">
        <w:rPr>
          <w:szCs w:val="21"/>
        </w:rPr>
        <w:t xml:space="preserve">rbejdspladskultur kunne være et </w:t>
      </w:r>
      <w:r>
        <w:rPr>
          <w:szCs w:val="21"/>
        </w:rPr>
        <w:t>emne på næste temadag.</w:t>
      </w:r>
      <w:r w:rsidR="00E57D6D">
        <w:rPr>
          <w:szCs w:val="21"/>
        </w:rPr>
        <w:br/>
      </w:r>
    </w:p>
    <w:p w14:paraId="7ED7831D" w14:textId="77777777" w:rsidR="00554E7A" w:rsidRPr="00554E7A" w:rsidRDefault="00E57D6D" w:rsidP="00E57D6D">
      <w:pPr>
        <w:pStyle w:val="Normal-Numbering"/>
        <w:numPr>
          <w:ilvl w:val="0"/>
          <w:numId w:val="19"/>
        </w:numPr>
        <w:rPr>
          <w:b/>
          <w:szCs w:val="21"/>
        </w:rPr>
      </w:pPr>
      <w:r>
        <w:rPr>
          <w:b/>
          <w:szCs w:val="21"/>
        </w:rPr>
        <w:lastRenderedPageBreak/>
        <w:t>Valg</w:t>
      </w:r>
      <w:r w:rsidRPr="00E57D6D">
        <w:rPr>
          <w:b/>
          <w:szCs w:val="21"/>
        </w:rPr>
        <w:t xml:space="preserve"> til</w:t>
      </w:r>
      <w:r w:rsidR="00865CCA" w:rsidRPr="00E57D6D">
        <w:rPr>
          <w:b/>
          <w:szCs w:val="21"/>
        </w:rPr>
        <w:t xml:space="preserve"> arbejdsmiljøorganisationen</w:t>
      </w:r>
      <w:r w:rsidR="004C41B9" w:rsidRPr="00E57D6D">
        <w:rPr>
          <w:b/>
          <w:szCs w:val="21"/>
        </w:rPr>
        <w:br/>
      </w:r>
      <w:r w:rsidRPr="00E57D6D">
        <w:rPr>
          <w:szCs w:val="21"/>
        </w:rPr>
        <w:t>LAMU gennemgik tidsplanen. Organisationen er tidligere blevet drøftet og er derfor på plads.</w:t>
      </w:r>
      <w:r w:rsidRPr="00E57D6D">
        <w:rPr>
          <w:szCs w:val="21"/>
        </w:rPr>
        <w:br/>
      </w:r>
    </w:p>
    <w:p w14:paraId="2CCDE001" w14:textId="77777777" w:rsidR="005A43A3" w:rsidRDefault="00E57D6D" w:rsidP="00554E7A">
      <w:pPr>
        <w:pStyle w:val="Normal-Numbering"/>
        <w:numPr>
          <w:ilvl w:val="0"/>
          <w:numId w:val="0"/>
        </w:numPr>
        <w:ind w:left="397"/>
        <w:rPr>
          <w:szCs w:val="21"/>
        </w:rPr>
      </w:pPr>
      <w:r w:rsidRPr="00E57D6D">
        <w:rPr>
          <w:szCs w:val="21"/>
        </w:rPr>
        <w:t>LAMU drøftede</w:t>
      </w:r>
      <w:r w:rsidR="00AE4AA7">
        <w:rPr>
          <w:szCs w:val="21"/>
        </w:rPr>
        <w:t>,</w:t>
      </w:r>
      <w:r w:rsidRPr="00E57D6D">
        <w:rPr>
          <w:szCs w:val="21"/>
        </w:rPr>
        <w:t xml:space="preserve"> hvad er vigtigt</w:t>
      </w:r>
      <w:r w:rsidR="00554E7A">
        <w:rPr>
          <w:szCs w:val="21"/>
        </w:rPr>
        <w:t xml:space="preserve"> ifm med valget herunder sær</w:t>
      </w:r>
      <w:r w:rsidRPr="00E57D6D">
        <w:rPr>
          <w:szCs w:val="21"/>
        </w:rPr>
        <w:t>lige budskaber</w:t>
      </w:r>
      <w:r w:rsidR="00554E7A">
        <w:rPr>
          <w:szCs w:val="21"/>
        </w:rPr>
        <w:t xml:space="preserve">. Se også </w:t>
      </w:r>
      <w:r w:rsidRPr="00E57D6D">
        <w:rPr>
          <w:szCs w:val="21"/>
        </w:rPr>
        <w:t>lokal kommunikation</w:t>
      </w:r>
      <w:r w:rsidR="00554E7A">
        <w:rPr>
          <w:szCs w:val="21"/>
        </w:rPr>
        <w:t xml:space="preserve"> under pkt. </w:t>
      </w:r>
      <w:r w:rsidR="005A43A3">
        <w:rPr>
          <w:szCs w:val="21"/>
        </w:rPr>
        <w:t>5</w:t>
      </w:r>
      <w:r w:rsidRPr="00E57D6D">
        <w:rPr>
          <w:szCs w:val="21"/>
        </w:rPr>
        <w:t>.</w:t>
      </w:r>
      <w:r w:rsidR="005A43A3">
        <w:rPr>
          <w:szCs w:val="21"/>
        </w:rPr>
        <w:br/>
      </w:r>
      <w:r w:rsidRPr="00E57D6D">
        <w:rPr>
          <w:szCs w:val="21"/>
        </w:rPr>
        <w:br/>
      </w:r>
      <w:r w:rsidR="00F545A4">
        <w:rPr>
          <w:szCs w:val="21"/>
        </w:rPr>
        <w:t xml:space="preserve">Mange internationale </w:t>
      </w:r>
      <w:r w:rsidR="00554E7A">
        <w:rPr>
          <w:szCs w:val="21"/>
        </w:rPr>
        <w:t>medarbejdere er i tvivl om de kan stille op, når de ikke taler dansk, da møder mm indtil nu altid er foregået på dansk. Vi skal have kommunikeret at alle medarbejdere (der har været ansat mere end 9 mdr.) kan stille op, Hvis der bliver indvalgt medarbejdere, der ikke taler dansk, må møder mm. fremover foregå på engelsk.</w:t>
      </w:r>
      <w:r w:rsidR="0088453D">
        <w:rPr>
          <w:szCs w:val="21"/>
        </w:rPr>
        <w:br/>
      </w:r>
      <w:r w:rsidR="005A43A3">
        <w:rPr>
          <w:szCs w:val="21"/>
        </w:rPr>
        <w:br/>
        <w:t xml:space="preserve">Det er vigtigt at </w:t>
      </w:r>
      <w:r w:rsidR="0088453D">
        <w:rPr>
          <w:szCs w:val="21"/>
        </w:rPr>
        <w:t>kommunikere</w:t>
      </w:r>
      <w:r w:rsidR="00AE4AA7">
        <w:rPr>
          <w:szCs w:val="21"/>
        </w:rPr>
        <w:t>,</w:t>
      </w:r>
      <w:r w:rsidR="0088453D">
        <w:rPr>
          <w:szCs w:val="21"/>
        </w:rPr>
        <w:t xml:space="preserve"> hvor meget tid man skal bruge</w:t>
      </w:r>
      <w:r w:rsidR="005A43A3">
        <w:rPr>
          <w:szCs w:val="21"/>
        </w:rPr>
        <w:t xml:space="preserve"> på arbejdsmiljø, fx at der er et møde på 1½ time hvert kvartal</w:t>
      </w:r>
      <w:r w:rsidR="0088453D">
        <w:rPr>
          <w:szCs w:val="21"/>
        </w:rPr>
        <w:t xml:space="preserve">. </w:t>
      </w:r>
      <w:r w:rsidR="005A43A3">
        <w:rPr>
          <w:szCs w:val="21"/>
        </w:rPr>
        <w:t>Det er væsentlig sværere at sige</w:t>
      </w:r>
      <w:r w:rsidR="00AE4AA7">
        <w:rPr>
          <w:szCs w:val="21"/>
        </w:rPr>
        <w:t>,</w:t>
      </w:r>
      <w:r w:rsidR="005A43A3">
        <w:rPr>
          <w:szCs w:val="21"/>
        </w:rPr>
        <w:t xml:space="preserve"> hvor meget tid man skal bruge på re</w:t>
      </w:r>
      <w:r w:rsidR="00AE4AA7">
        <w:rPr>
          <w:szCs w:val="21"/>
        </w:rPr>
        <w:t>st</w:t>
      </w:r>
      <w:r w:rsidR="005A43A3">
        <w:rPr>
          <w:szCs w:val="21"/>
        </w:rPr>
        <w:t xml:space="preserve">en, da det afhænger af henvendelser og om der opstår nogen problemer på en afdeling i </w:t>
      </w:r>
      <w:r w:rsidR="00AE4AA7">
        <w:rPr>
          <w:szCs w:val="21"/>
        </w:rPr>
        <w:t>arbejdsmiljø</w:t>
      </w:r>
      <w:r w:rsidR="005A43A3">
        <w:rPr>
          <w:szCs w:val="21"/>
        </w:rPr>
        <w:t>gruppe</w:t>
      </w:r>
      <w:r w:rsidR="00AE4AA7">
        <w:rPr>
          <w:szCs w:val="21"/>
        </w:rPr>
        <w:t>n</w:t>
      </w:r>
      <w:r w:rsidR="005A43A3">
        <w:rPr>
          <w:szCs w:val="21"/>
        </w:rPr>
        <w:t>.</w:t>
      </w:r>
    </w:p>
    <w:p w14:paraId="71175290" w14:textId="77777777" w:rsidR="005A43A3" w:rsidRDefault="005A43A3" w:rsidP="00554E7A">
      <w:pPr>
        <w:pStyle w:val="Normal-Numbering"/>
        <w:numPr>
          <w:ilvl w:val="0"/>
          <w:numId w:val="0"/>
        </w:numPr>
        <w:ind w:left="397"/>
        <w:rPr>
          <w:szCs w:val="21"/>
        </w:rPr>
      </w:pPr>
    </w:p>
    <w:p w14:paraId="26C7541A" w14:textId="77777777" w:rsidR="00942CD3" w:rsidRPr="00E57D6D" w:rsidRDefault="005A43A3" w:rsidP="00554E7A">
      <w:pPr>
        <w:pStyle w:val="Normal-Numbering"/>
        <w:numPr>
          <w:ilvl w:val="0"/>
          <w:numId w:val="0"/>
        </w:numPr>
        <w:ind w:left="397"/>
        <w:rPr>
          <w:b/>
          <w:szCs w:val="21"/>
        </w:rPr>
      </w:pPr>
      <w:r>
        <w:rPr>
          <w:szCs w:val="21"/>
        </w:rPr>
        <w:t xml:space="preserve">Det er også vigtigt at </w:t>
      </w:r>
      <w:r w:rsidR="0088453D">
        <w:rPr>
          <w:szCs w:val="21"/>
        </w:rPr>
        <w:t>kommunikere</w:t>
      </w:r>
      <w:r w:rsidR="00AE4AA7">
        <w:rPr>
          <w:szCs w:val="21"/>
        </w:rPr>
        <w:t>,</w:t>
      </w:r>
      <w:r w:rsidR="0088453D">
        <w:rPr>
          <w:szCs w:val="21"/>
        </w:rPr>
        <w:t xml:space="preserve"> at man </w:t>
      </w:r>
      <w:r>
        <w:rPr>
          <w:szCs w:val="21"/>
        </w:rPr>
        <w:t xml:space="preserve">ikke skal vide alt, men </w:t>
      </w:r>
      <w:r w:rsidR="00AE4AA7">
        <w:rPr>
          <w:szCs w:val="21"/>
        </w:rPr>
        <w:t xml:space="preserve">at man </w:t>
      </w:r>
      <w:r w:rsidR="0088453D">
        <w:rPr>
          <w:szCs w:val="21"/>
        </w:rPr>
        <w:t xml:space="preserve">kan få hjælp til </w:t>
      </w:r>
      <w:r>
        <w:rPr>
          <w:szCs w:val="21"/>
        </w:rPr>
        <w:t>mange ting</w:t>
      </w:r>
      <w:r w:rsidR="0088453D">
        <w:rPr>
          <w:szCs w:val="21"/>
        </w:rPr>
        <w:t>.</w:t>
      </w:r>
      <w:r w:rsidR="00014220">
        <w:rPr>
          <w:szCs w:val="21"/>
        </w:rPr>
        <w:br/>
      </w:r>
      <w:r w:rsidR="00E57D6D" w:rsidRPr="00E57D6D">
        <w:rPr>
          <w:szCs w:val="21"/>
        </w:rPr>
        <w:br/>
        <w:t>Den koordinerende arbejdsmiljøleder er valgt til valgtovholder.</w:t>
      </w:r>
      <w:r w:rsidR="00E57D6D" w:rsidRPr="00E57D6D">
        <w:rPr>
          <w:szCs w:val="21"/>
        </w:rPr>
        <w:br/>
      </w:r>
    </w:p>
    <w:p w14:paraId="47F2319A" w14:textId="578FCC1F" w:rsidR="008D29E0" w:rsidRPr="00E57D6D" w:rsidRDefault="00E57D6D" w:rsidP="00E57D6D">
      <w:pPr>
        <w:pStyle w:val="Normal-Numbering"/>
        <w:numPr>
          <w:ilvl w:val="0"/>
          <w:numId w:val="19"/>
        </w:numPr>
        <w:rPr>
          <w:szCs w:val="21"/>
        </w:rPr>
      </w:pPr>
      <w:r>
        <w:rPr>
          <w:b/>
          <w:szCs w:val="21"/>
        </w:rPr>
        <w:t>Rekruttering til AMO/Skabe opmærksomhed om AMO</w:t>
      </w:r>
      <w:r w:rsidR="008D29E0">
        <w:rPr>
          <w:b/>
          <w:szCs w:val="21"/>
        </w:rPr>
        <w:br/>
      </w:r>
      <w:r>
        <w:rPr>
          <w:szCs w:val="21"/>
        </w:rPr>
        <w:t xml:space="preserve">På temadagen den 6. september </w:t>
      </w:r>
      <w:r w:rsidR="009A0810">
        <w:rPr>
          <w:szCs w:val="21"/>
        </w:rPr>
        <w:t xml:space="preserve">blev der </w:t>
      </w:r>
      <w:r>
        <w:rPr>
          <w:szCs w:val="21"/>
        </w:rPr>
        <w:t>nedsat et rekrutteringsudvalg, som mødtes den 20. september. Udvalget har besluttet</w:t>
      </w:r>
      <w:r w:rsidR="009D308E">
        <w:rPr>
          <w:szCs w:val="21"/>
        </w:rPr>
        <w:t>,</w:t>
      </w:r>
      <w:r>
        <w:rPr>
          <w:szCs w:val="21"/>
        </w:rPr>
        <w:t xml:space="preserve"> at </w:t>
      </w:r>
      <w:r w:rsidR="009D308E">
        <w:rPr>
          <w:szCs w:val="21"/>
        </w:rPr>
        <w:t xml:space="preserve">AMO skal </w:t>
      </w:r>
      <w:r>
        <w:rPr>
          <w:szCs w:val="21"/>
        </w:rPr>
        <w:t>have en stand på Annual Research Meeting</w:t>
      </w:r>
      <w:r w:rsidR="009D308E">
        <w:rPr>
          <w:szCs w:val="21"/>
        </w:rPr>
        <w:t xml:space="preserve"> den 31. oktober</w:t>
      </w:r>
      <w:r>
        <w:rPr>
          <w:szCs w:val="21"/>
        </w:rPr>
        <w:t>, hvor vi i pauserne vil stå og reklamere for arbejdsmiljø. Der bliver lavet to roll ups som skal flankere standen. Vi håber</w:t>
      </w:r>
      <w:r w:rsidR="009D308E">
        <w:rPr>
          <w:szCs w:val="21"/>
        </w:rPr>
        <w:t>,</w:t>
      </w:r>
      <w:r>
        <w:rPr>
          <w:szCs w:val="21"/>
        </w:rPr>
        <w:t xml:space="preserve"> at vi på denne måde kan skabe opmærksomhed på AMO og rekruttere nye AMR.</w:t>
      </w:r>
      <w:r>
        <w:rPr>
          <w:szCs w:val="21"/>
        </w:rPr>
        <w:br/>
      </w:r>
      <w:r w:rsidR="00B04AFC">
        <w:rPr>
          <w:szCs w:val="21"/>
        </w:rPr>
        <w:br/>
      </w:r>
      <w:r w:rsidR="009D308E">
        <w:rPr>
          <w:szCs w:val="21"/>
        </w:rPr>
        <w:t>Roll ups findes også i poster (A3) format og posters s</w:t>
      </w:r>
      <w:r w:rsidR="00B04AFC">
        <w:rPr>
          <w:szCs w:val="21"/>
        </w:rPr>
        <w:t xml:space="preserve">endes til </w:t>
      </w:r>
      <w:r w:rsidR="009D308E">
        <w:rPr>
          <w:szCs w:val="21"/>
        </w:rPr>
        <w:t>professorsekretærerne</w:t>
      </w:r>
      <w:r w:rsidR="00DA6307">
        <w:rPr>
          <w:szCs w:val="21"/>
        </w:rPr>
        <w:t xml:space="preserve"> og arbejdsmiljøorganisationen</w:t>
      </w:r>
      <w:r w:rsidR="009D308E">
        <w:rPr>
          <w:szCs w:val="21"/>
        </w:rPr>
        <w:t>, som bliver bedt</w:t>
      </w:r>
      <w:r w:rsidR="008C35D0">
        <w:rPr>
          <w:szCs w:val="21"/>
        </w:rPr>
        <w:t xml:space="preserve"> om at sætte </w:t>
      </w:r>
      <w:r w:rsidR="009D308E">
        <w:rPr>
          <w:szCs w:val="21"/>
        </w:rPr>
        <w:t>posters</w:t>
      </w:r>
      <w:r w:rsidR="008C35D0">
        <w:rPr>
          <w:szCs w:val="21"/>
        </w:rPr>
        <w:t xml:space="preserve"> op</w:t>
      </w:r>
      <w:r w:rsidR="009D308E">
        <w:rPr>
          <w:szCs w:val="21"/>
        </w:rPr>
        <w:t xml:space="preserve"> på afdelingerne</w:t>
      </w:r>
      <w:r w:rsidR="008C35D0">
        <w:rPr>
          <w:szCs w:val="21"/>
        </w:rPr>
        <w:t>.</w:t>
      </w:r>
      <w:r w:rsidR="009D308E">
        <w:rPr>
          <w:szCs w:val="21"/>
        </w:rPr>
        <w:br/>
      </w:r>
      <w:r>
        <w:rPr>
          <w:szCs w:val="21"/>
        </w:rPr>
        <w:br/>
        <w:t>I forbindelse med valget skal Jørgen sende information ud om valget og opfordre medarbejderne til at stille op. HR ha</w:t>
      </w:r>
      <w:r w:rsidR="00AE4AA7">
        <w:rPr>
          <w:szCs w:val="21"/>
        </w:rPr>
        <w:t xml:space="preserve">r sendt et standardbrev og den skal </w:t>
      </w:r>
      <w:r w:rsidR="00292276">
        <w:rPr>
          <w:szCs w:val="21"/>
        </w:rPr>
        <w:t>spices</w:t>
      </w:r>
      <w:r w:rsidR="00AE4AA7">
        <w:rPr>
          <w:szCs w:val="21"/>
        </w:rPr>
        <w:t xml:space="preserve"> op</w:t>
      </w:r>
      <w:r>
        <w:rPr>
          <w:szCs w:val="21"/>
        </w:rPr>
        <w:t>, hvis den skal skabe interesse.</w:t>
      </w:r>
      <w:r w:rsidR="009D308E">
        <w:rPr>
          <w:szCs w:val="21"/>
        </w:rPr>
        <w:t xml:space="preserve"> I første omgang ser rekrutteringsudvalget på brevet.</w:t>
      </w:r>
      <w:r>
        <w:rPr>
          <w:szCs w:val="21"/>
        </w:rPr>
        <w:br/>
      </w:r>
      <w:r>
        <w:rPr>
          <w:szCs w:val="21"/>
        </w:rPr>
        <w:br/>
      </w:r>
      <w:r w:rsidR="002A5391">
        <w:rPr>
          <w:szCs w:val="21"/>
        </w:rPr>
        <w:t>Derudover vil Jørgen</w:t>
      </w:r>
      <w:r>
        <w:rPr>
          <w:szCs w:val="21"/>
        </w:rPr>
        <w:t xml:space="preserve">  </w:t>
      </w:r>
      <w:r>
        <w:rPr>
          <w:szCs w:val="21"/>
        </w:rPr>
        <w:br/>
        <w:t>- i sin åbningstale på Annual Research Meeting nævne at arbejdsmiljø har en stand</w:t>
      </w:r>
      <w:r>
        <w:rPr>
          <w:szCs w:val="21"/>
        </w:rPr>
        <w:br/>
        <w:t>- bede medlemmerne af den udvidede lederkreds om at opfordre medarbejdere til at bli</w:t>
      </w:r>
      <w:r w:rsidR="00B04AFC">
        <w:rPr>
          <w:szCs w:val="21"/>
        </w:rPr>
        <w:t>ve arbejdsmiljørepræsentanter</w:t>
      </w:r>
      <w:r w:rsidR="009D308E">
        <w:rPr>
          <w:szCs w:val="21"/>
        </w:rPr>
        <w:t xml:space="preserve">, da det kan gøre en forskel for den enkelte </w:t>
      </w:r>
      <w:r w:rsidR="009D308E">
        <w:rPr>
          <w:szCs w:val="21"/>
        </w:rPr>
        <w:lastRenderedPageBreak/>
        <w:t>medarbejder at de ved</w:t>
      </w:r>
      <w:r w:rsidR="00660545">
        <w:rPr>
          <w:szCs w:val="21"/>
        </w:rPr>
        <w:t>,</w:t>
      </w:r>
      <w:r w:rsidR="009D308E">
        <w:rPr>
          <w:szCs w:val="21"/>
        </w:rPr>
        <w:t xml:space="preserve"> at de har en leder bag sig.</w:t>
      </w:r>
      <w:r w:rsidR="00B04AFC">
        <w:rPr>
          <w:szCs w:val="21"/>
        </w:rPr>
        <w:br/>
      </w:r>
    </w:p>
    <w:p w14:paraId="3165B7B7" w14:textId="77777777" w:rsidR="008D29E0" w:rsidRPr="008D29E0" w:rsidRDefault="00E57D6D" w:rsidP="00865CCA">
      <w:pPr>
        <w:pStyle w:val="Normal-Numbering"/>
        <w:numPr>
          <w:ilvl w:val="0"/>
          <w:numId w:val="19"/>
        </w:numPr>
        <w:rPr>
          <w:szCs w:val="21"/>
        </w:rPr>
      </w:pPr>
      <w:r>
        <w:rPr>
          <w:b/>
          <w:szCs w:val="21"/>
        </w:rPr>
        <w:t>Fordeling af AMR og AL i FAMU</w:t>
      </w:r>
      <w:r w:rsidR="008D29E0">
        <w:rPr>
          <w:b/>
          <w:szCs w:val="21"/>
        </w:rPr>
        <w:br/>
      </w:r>
      <w:r>
        <w:rPr>
          <w:szCs w:val="21"/>
        </w:rPr>
        <w:t>Der skal være et ligeligt antal af AMR og AL eller et flertal af AMR i LAMU. Institutlederen anses ikke for at være en AL</w:t>
      </w:r>
      <w:r w:rsidR="009A0810">
        <w:rPr>
          <w:szCs w:val="21"/>
        </w:rPr>
        <w:t>, men den koordinerende arbejdsmiljøleder gør</w:t>
      </w:r>
      <w:r>
        <w:rPr>
          <w:szCs w:val="21"/>
        </w:rPr>
        <w:t>.</w:t>
      </w:r>
      <w:r>
        <w:rPr>
          <w:szCs w:val="21"/>
        </w:rPr>
        <w:br/>
      </w:r>
      <w:r>
        <w:rPr>
          <w:szCs w:val="21"/>
        </w:rPr>
        <w:br/>
        <w:t xml:space="preserve">LAMU drøftede størrelsen og sammensætningen af LAMU og </w:t>
      </w:r>
      <w:r w:rsidR="009A0810">
        <w:rPr>
          <w:szCs w:val="21"/>
        </w:rPr>
        <w:t>indstiller at vi fremover vil have et LAMU bestående af institutleder, 4 AL (herunder den koordinerende arbejdsmiljøleder), 4 AMR og 1 PhD observatør.</w:t>
      </w:r>
      <w:r w:rsidR="000E2C0B">
        <w:rPr>
          <w:szCs w:val="21"/>
        </w:rPr>
        <w:br/>
      </w:r>
    </w:p>
    <w:p w14:paraId="2645A7FF" w14:textId="77777777" w:rsidR="000E2C0B" w:rsidRDefault="00E57D6D" w:rsidP="00865CCA">
      <w:pPr>
        <w:pStyle w:val="Normal-Numbering"/>
        <w:numPr>
          <w:ilvl w:val="0"/>
          <w:numId w:val="19"/>
        </w:numPr>
        <w:rPr>
          <w:szCs w:val="21"/>
        </w:rPr>
      </w:pPr>
      <w:r>
        <w:rPr>
          <w:b/>
          <w:szCs w:val="21"/>
        </w:rPr>
        <w:t>Inddragelse af AMO i byggesager</w:t>
      </w:r>
      <w:r w:rsidR="001639D9">
        <w:rPr>
          <w:b/>
          <w:szCs w:val="21"/>
        </w:rPr>
        <w:br/>
      </w:r>
      <w:r w:rsidR="001639D9">
        <w:rPr>
          <w:szCs w:val="21"/>
        </w:rPr>
        <w:t>LAMU drøftede</w:t>
      </w:r>
      <w:r w:rsidR="000E2C0B">
        <w:rPr>
          <w:szCs w:val="21"/>
        </w:rPr>
        <w:t xml:space="preserve"> </w:t>
      </w:r>
      <w:r>
        <w:rPr>
          <w:szCs w:val="21"/>
        </w:rPr>
        <w:t>inddragelsen af AMO i byggesager.</w:t>
      </w:r>
      <w:r w:rsidR="000E2C0B">
        <w:rPr>
          <w:szCs w:val="21"/>
        </w:rPr>
        <w:t xml:space="preserve"> </w:t>
      </w:r>
      <w:r>
        <w:rPr>
          <w:szCs w:val="21"/>
        </w:rPr>
        <w:t>Beatrice var involveret i bygningen af Forum</w:t>
      </w:r>
      <w:r w:rsidR="002A5391">
        <w:rPr>
          <w:szCs w:val="21"/>
        </w:rPr>
        <w:t>,</w:t>
      </w:r>
      <w:r>
        <w:rPr>
          <w:szCs w:val="21"/>
        </w:rPr>
        <w:t xml:space="preserve"> og det var helt klart en fordel</w:t>
      </w:r>
      <w:r w:rsidR="002A5391">
        <w:rPr>
          <w:szCs w:val="21"/>
        </w:rPr>
        <w:t>,</w:t>
      </w:r>
      <w:r>
        <w:rPr>
          <w:szCs w:val="21"/>
        </w:rPr>
        <w:t xml:space="preserve"> at der var brugere</w:t>
      </w:r>
      <w:r w:rsidR="009A0810">
        <w:rPr>
          <w:szCs w:val="21"/>
        </w:rPr>
        <w:t xml:space="preserve"> og arbejdsmiljørepræsentanter</w:t>
      </w:r>
      <w:r>
        <w:rPr>
          <w:szCs w:val="21"/>
        </w:rPr>
        <w:t xml:space="preserve"> med. </w:t>
      </w:r>
      <w:r w:rsidR="009A0810">
        <w:rPr>
          <w:szCs w:val="21"/>
        </w:rPr>
        <w:t xml:space="preserve">Men det er også vigtigt, at det er en arbejdsmiljøperson, der har viden om, hvordan det færdige resultat skal bruges. Det fleste ansatte i laboratorier er også </w:t>
      </w:r>
      <w:r>
        <w:rPr>
          <w:szCs w:val="21"/>
        </w:rPr>
        <w:t>van</w:t>
      </w:r>
      <w:r w:rsidR="009A0810">
        <w:rPr>
          <w:szCs w:val="21"/>
        </w:rPr>
        <w:t>t til at tænke arbejdsmiljø ind og vil derfor også kunne bidrage rent arbejdsmiljømæssigt.</w:t>
      </w:r>
    </w:p>
    <w:p w14:paraId="594AA42C" w14:textId="77777777" w:rsidR="00082F83" w:rsidRDefault="000E2C0B" w:rsidP="000E2C0B">
      <w:pPr>
        <w:pStyle w:val="Normal-Numbering"/>
        <w:numPr>
          <w:ilvl w:val="0"/>
          <w:numId w:val="0"/>
        </w:numPr>
        <w:ind w:left="397"/>
        <w:rPr>
          <w:szCs w:val="21"/>
        </w:rPr>
      </w:pPr>
      <w:r>
        <w:rPr>
          <w:b/>
          <w:szCs w:val="21"/>
        </w:rPr>
        <w:br/>
      </w:r>
      <w:r w:rsidR="00E35870">
        <w:rPr>
          <w:szCs w:val="21"/>
        </w:rPr>
        <w:t>J</w:t>
      </w:r>
      <w:r w:rsidR="00D60BF8">
        <w:rPr>
          <w:szCs w:val="21"/>
        </w:rPr>
        <w:t xml:space="preserve">ørgen medgiver, at </w:t>
      </w:r>
      <w:r w:rsidR="00E35870">
        <w:rPr>
          <w:szCs w:val="21"/>
        </w:rPr>
        <w:t>der skal være en øget opmærksomhed på</w:t>
      </w:r>
      <w:r w:rsidR="002A5391">
        <w:rPr>
          <w:szCs w:val="21"/>
        </w:rPr>
        <w:t>,</w:t>
      </w:r>
      <w:r w:rsidR="00E35870">
        <w:rPr>
          <w:szCs w:val="21"/>
        </w:rPr>
        <w:t xml:space="preserve"> at</w:t>
      </w:r>
      <w:r w:rsidR="00D60BF8">
        <w:rPr>
          <w:szCs w:val="21"/>
        </w:rPr>
        <w:t xml:space="preserve"> arbejdsmiljøorganisationen</w:t>
      </w:r>
      <w:r w:rsidR="00E35870">
        <w:rPr>
          <w:szCs w:val="21"/>
        </w:rPr>
        <w:t xml:space="preserve"> kommer med ved ny</w:t>
      </w:r>
      <w:r w:rsidR="00D60BF8">
        <w:rPr>
          <w:szCs w:val="21"/>
        </w:rPr>
        <w:t>-</w:t>
      </w:r>
      <w:r w:rsidR="00E35870">
        <w:rPr>
          <w:szCs w:val="21"/>
        </w:rPr>
        <w:t xml:space="preserve"> og ombygninger. </w:t>
      </w:r>
    </w:p>
    <w:p w14:paraId="1F891137" w14:textId="77777777" w:rsidR="009A0810" w:rsidRDefault="009A0810" w:rsidP="000E2C0B">
      <w:pPr>
        <w:pStyle w:val="Normal-Numbering"/>
        <w:numPr>
          <w:ilvl w:val="0"/>
          <w:numId w:val="0"/>
        </w:numPr>
        <w:ind w:left="397"/>
        <w:rPr>
          <w:szCs w:val="21"/>
        </w:rPr>
      </w:pPr>
    </w:p>
    <w:p w14:paraId="68662DAA" w14:textId="77777777" w:rsidR="00865CCA" w:rsidRDefault="00082F83" w:rsidP="000E2C0B">
      <w:pPr>
        <w:pStyle w:val="Normal-Numbering"/>
        <w:numPr>
          <w:ilvl w:val="0"/>
          <w:numId w:val="0"/>
        </w:numPr>
        <w:ind w:left="397"/>
        <w:rPr>
          <w:szCs w:val="21"/>
        </w:rPr>
      </w:pPr>
      <w:r>
        <w:rPr>
          <w:szCs w:val="21"/>
        </w:rPr>
        <w:t>Hver gang ansatte på IKM initierer en ny- eller ombygning, skal AMO inddrages</w:t>
      </w:r>
      <w:r w:rsidR="00D60BF8">
        <w:rPr>
          <w:szCs w:val="21"/>
        </w:rPr>
        <w:t xml:space="preserve"> – også før udbudsmaterialet bliver lavet</w:t>
      </w:r>
      <w:r>
        <w:rPr>
          <w:szCs w:val="21"/>
        </w:rPr>
        <w:t>.</w:t>
      </w:r>
      <w:r w:rsidR="000E2C0B">
        <w:rPr>
          <w:szCs w:val="21"/>
        </w:rPr>
        <w:br/>
      </w:r>
    </w:p>
    <w:p w14:paraId="32F2C5EC" w14:textId="77777777" w:rsidR="00F13C4F" w:rsidRPr="00865CCA" w:rsidRDefault="001639D9" w:rsidP="00865CCA">
      <w:pPr>
        <w:pStyle w:val="Normal-Numbering"/>
        <w:numPr>
          <w:ilvl w:val="0"/>
          <w:numId w:val="19"/>
        </w:numPr>
        <w:rPr>
          <w:b/>
          <w:szCs w:val="21"/>
        </w:rPr>
      </w:pPr>
      <w:r>
        <w:rPr>
          <w:b/>
          <w:szCs w:val="21"/>
        </w:rPr>
        <w:t>K</w:t>
      </w:r>
      <w:r w:rsidR="009A35A6">
        <w:rPr>
          <w:b/>
          <w:szCs w:val="21"/>
        </w:rPr>
        <w:t>ort nyt fra arbejdsmiljøgrupperne</w:t>
      </w:r>
      <w:r w:rsidR="00F13C4F">
        <w:rPr>
          <w:szCs w:val="21"/>
        </w:rPr>
        <w:br/>
      </w:r>
      <w:r w:rsidR="009D49D7">
        <w:rPr>
          <w:szCs w:val="21"/>
        </w:rPr>
        <w:t>- Gruppe 1</w:t>
      </w:r>
      <w:r w:rsidR="00372427">
        <w:rPr>
          <w:szCs w:val="21"/>
        </w:rPr>
        <w:t xml:space="preserve"> </w:t>
      </w:r>
      <w:r w:rsidR="0002358B">
        <w:rPr>
          <w:szCs w:val="21"/>
        </w:rPr>
        <w:t>har møde i næste uge</w:t>
      </w:r>
      <w:r w:rsidR="002A5391">
        <w:rPr>
          <w:szCs w:val="21"/>
        </w:rPr>
        <w:t>.</w:t>
      </w:r>
      <w:r w:rsidR="0002358B">
        <w:rPr>
          <w:szCs w:val="21"/>
        </w:rPr>
        <w:t xml:space="preserve"> Camilla er i Kina og kommer hjem om 5 måneder</w:t>
      </w:r>
      <w:r w:rsidR="00372427">
        <w:rPr>
          <w:szCs w:val="21"/>
        </w:rPr>
        <w:t xml:space="preserve">, men </w:t>
      </w:r>
      <w:r w:rsidR="0002358B">
        <w:rPr>
          <w:szCs w:val="21"/>
        </w:rPr>
        <w:t xml:space="preserve">er med over zoom. Det er stadig </w:t>
      </w:r>
      <w:r w:rsidR="00372427">
        <w:rPr>
          <w:szCs w:val="21"/>
        </w:rPr>
        <w:t>arbejde med Kemisk Risikovurdering</w:t>
      </w:r>
      <w:r w:rsidR="0002358B">
        <w:rPr>
          <w:szCs w:val="21"/>
        </w:rPr>
        <w:t>. Der har været en enkelt arbejdsmiljøulykke i lab, men medarbejdere</w:t>
      </w:r>
      <w:r w:rsidR="00372427">
        <w:rPr>
          <w:szCs w:val="21"/>
        </w:rPr>
        <w:t>n</w:t>
      </w:r>
      <w:r w:rsidR="0002358B">
        <w:rPr>
          <w:szCs w:val="21"/>
        </w:rPr>
        <w:t xml:space="preserve"> hørte under gruppe 4, så den blev sendt videre</w:t>
      </w:r>
      <w:r w:rsidR="00372427">
        <w:rPr>
          <w:szCs w:val="21"/>
        </w:rPr>
        <w:t xml:space="preserve"> til gruppe 4.</w:t>
      </w:r>
      <w:r w:rsidR="00865CCA">
        <w:rPr>
          <w:b/>
          <w:szCs w:val="21"/>
        </w:rPr>
        <w:br/>
      </w:r>
      <w:r w:rsidR="00865CCA" w:rsidRPr="00865CCA">
        <w:rPr>
          <w:szCs w:val="21"/>
        </w:rPr>
        <w:t>-</w:t>
      </w:r>
      <w:r w:rsidR="00865CCA">
        <w:rPr>
          <w:szCs w:val="21"/>
        </w:rPr>
        <w:t xml:space="preserve"> Gruppe </w:t>
      </w:r>
      <w:r w:rsidR="008D29E0">
        <w:rPr>
          <w:szCs w:val="21"/>
        </w:rPr>
        <w:t>5</w:t>
      </w:r>
      <w:r w:rsidR="00372427">
        <w:rPr>
          <w:szCs w:val="21"/>
        </w:rPr>
        <w:t xml:space="preserve"> har</w:t>
      </w:r>
      <w:r w:rsidR="0002358B">
        <w:rPr>
          <w:szCs w:val="21"/>
        </w:rPr>
        <w:t xml:space="preserve"> ingen AMR. APV blev færdig inden Ida fratrådte. Der har ikke været noget siden. Håber der kommer nogle nye AMR </w:t>
      </w:r>
      <w:r w:rsidR="00372427">
        <w:rPr>
          <w:szCs w:val="21"/>
        </w:rPr>
        <w:t>efter</w:t>
      </w:r>
      <w:r w:rsidR="0002358B">
        <w:rPr>
          <w:szCs w:val="21"/>
        </w:rPr>
        <w:t xml:space="preserve"> valget.</w:t>
      </w:r>
      <w:r w:rsidRPr="00865CCA">
        <w:rPr>
          <w:szCs w:val="21"/>
        </w:rPr>
        <w:br/>
      </w:r>
      <w:r w:rsidR="009D49D7" w:rsidRPr="00865CCA">
        <w:rPr>
          <w:szCs w:val="21"/>
        </w:rPr>
        <w:t xml:space="preserve">- Gruppe </w:t>
      </w:r>
      <w:r w:rsidR="004C41B9" w:rsidRPr="00865CCA">
        <w:rPr>
          <w:szCs w:val="21"/>
        </w:rPr>
        <w:t>6</w:t>
      </w:r>
      <w:r w:rsidR="00372427">
        <w:rPr>
          <w:szCs w:val="21"/>
        </w:rPr>
        <w:t xml:space="preserve"> har m</w:t>
      </w:r>
      <w:r w:rsidR="0002358B">
        <w:rPr>
          <w:szCs w:val="21"/>
        </w:rPr>
        <w:t xml:space="preserve">ange grupper i Forum. </w:t>
      </w:r>
      <w:r w:rsidR="009D1B71">
        <w:rPr>
          <w:szCs w:val="21"/>
        </w:rPr>
        <w:t>I foråret blev der sat gang i</w:t>
      </w:r>
      <w:r w:rsidR="0002358B">
        <w:rPr>
          <w:szCs w:val="21"/>
        </w:rPr>
        <w:t xml:space="preserve"> en flytte-</w:t>
      </w:r>
      <w:r w:rsidR="009D1B71">
        <w:rPr>
          <w:szCs w:val="21"/>
        </w:rPr>
        <w:t>APV</w:t>
      </w:r>
      <w:r w:rsidR="0002358B">
        <w:rPr>
          <w:szCs w:val="21"/>
        </w:rPr>
        <w:t>. De fleste grupper har meldt tilbage</w:t>
      </w:r>
      <w:r w:rsidR="009D1B71">
        <w:rPr>
          <w:szCs w:val="21"/>
        </w:rPr>
        <w:t>, mangler kun to</w:t>
      </w:r>
      <w:r w:rsidR="0002358B">
        <w:rPr>
          <w:szCs w:val="21"/>
        </w:rPr>
        <w:t xml:space="preserve">. Mange </w:t>
      </w:r>
      <w:r w:rsidR="009D1B71">
        <w:rPr>
          <w:szCs w:val="21"/>
        </w:rPr>
        <w:t>har sat</w:t>
      </w:r>
      <w:r w:rsidR="0002358B">
        <w:rPr>
          <w:szCs w:val="21"/>
        </w:rPr>
        <w:t xml:space="preserve"> Filippo på d</w:t>
      </w:r>
      <w:r w:rsidR="009D1B71">
        <w:rPr>
          <w:szCs w:val="21"/>
        </w:rPr>
        <w:t xml:space="preserve">eres tilbagemelding, da </w:t>
      </w:r>
      <w:r w:rsidR="0002358B">
        <w:rPr>
          <w:szCs w:val="21"/>
        </w:rPr>
        <w:t xml:space="preserve">de </w:t>
      </w:r>
      <w:r w:rsidR="009D1B71">
        <w:rPr>
          <w:szCs w:val="21"/>
        </w:rPr>
        <w:t>fleste problemer</w:t>
      </w:r>
      <w:r w:rsidR="0002358B">
        <w:rPr>
          <w:szCs w:val="21"/>
        </w:rPr>
        <w:t xml:space="preserve"> angik bygningen. </w:t>
      </w:r>
      <w:r w:rsidR="009D1B71">
        <w:rPr>
          <w:szCs w:val="21"/>
        </w:rPr>
        <w:br/>
        <w:t>Som opfølgning på at en b</w:t>
      </w:r>
      <w:r w:rsidR="0002358B">
        <w:rPr>
          <w:szCs w:val="21"/>
        </w:rPr>
        <w:t>randalarm gik på 10. etage</w:t>
      </w:r>
      <w:r w:rsidR="009D1B71">
        <w:rPr>
          <w:szCs w:val="21"/>
        </w:rPr>
        <w:t xml:space="preserve">, har </w:t>
      </w:r>
      <w:r w:rsidR="0002358B">
        <w:rPr>
          <w:szCs w:val="21"/>
        </w:rPr>
        <w:t>Claus Jørgensen fra T</w:t>
      </w:r>
      <w:r w:rsidR="009D1B71">
        <w:rPr>
          <w:szCs w:val="21"/>
        </w:rPr>
        <w:t xml:space="preserve">eknisk afdeling </w:t>
      </w:r>
      <w:r w:rsidR="0002358B">
        <w:rPr>
          <w:szCs w:val="21"/>
        </w:rPr>
        <w:t xml:space="preserve">på AUH </w:t>
      </w:r>
      <w:r w:rsidR="009D1B71">
        <w:rPr>
          <w:szCs w:val="21"/>
        </w:rPr>
        <w:t>været inviteret til et møde i Forum</w:t>
      </w:r>
      <w:r w:rsidR="0002358B">
        <w:rPr>
          <w:szCs w:val="21"/>
        </w:rPr>
        <w:t xml:space="preserve">, hvor han fortalte om </w:t>
      </w:r>
      <w:r w:rsidR="009D1B71">
        <w:rPr>
          <w:szCs w:val="21"/>
        </w:rPr>
        <w:t>brand og evakuering ved brand</w:t>
      </w:r>
      <w:r w:rsidR="0002358B">
        <w:rPr>
          <w:szCs w:val="21"/>
        </w:rPr>
        <w:t xml:space="preserve">. </w:t>
      </w:r>
      <w:r w:rsidR="009D1B71">
        <w:rPr>
          <w:szCs w:val="21"/>
        </w:rPr>
        <w:br/>
      </w:r>
      <w:r w:rsidR="00372427">
        <w:rPr>
          <w:szCs w:val="21"/>
        </w:rPr>
        <w:t>Der er lavet runderinger på pl</w:t>
      </w:r>
      <w:r w:rsidR="00D44B26">
        <w:rPr>
          <w:szCs w:val="21"/>
        </w:rPr>
        <w:t xml:space="preserve">an </w:t>
      </w:r>
      <w:r w:rsidR="0002358B">
        <w:rPr>
          <w:szCs w:val="21"/>
        </w:rPr>
        <w:t>1</w:t>
      </w:r>
      <w:r w:rsidR="00372427">
        <w:rPr>
          <w:szCs w:val="21"/>
        </w:rPr>
        <w:t xml:space="preserve">, </w:t>
      </w:r>
      <w:r w:rsidR="0002358B">
        <w:rPr>
          <w:szCs w:val="21"/>
        </w:rPr>
        <w:t>5</w:t>
      </w:r>
      <w:r w:rsidR="00372427">
        <w:rPr>
          <w:szCs w:val="21"/>
        </w:rPr>
        <w:t xml:space="preserve"> og </w:t>
      </w:r>
      <w:r w:rsidR="00D44B26">
        <w:rPr>
          <w:szCs w:val="21"/>
        </w:rPr>
        <w:t>7</w:t>
      </w:r>
      <w:r w:rsidR="002A5391">
        <w:rPr>
          <w:szCs w:val="21"/>
        </w:rPr>
        <w:t xml:space="preserve"> i Forum</w:t>
      </w:r>
      <w:r w:rsidR="00D44B26">
        <w:rPr>
          <w:szCs w:val="21"/>
        </w:rPr>
        <w:t xml:space="preserve">. </w:t>
      </w:r>
      <w:r w:rsidR="00372427">
        <w:rPr>
          <w:szCs w:val="21"/>
        </w:rPr>
        <w:t>Der har været l</w:t>
      </w:r>
      <w:r w:rsidR="00D44B26">
        <w:rPr>
          <w:szCs w:val="21"/>
        </w:rPr>
        <w:t xml:space="preserve">idt </w:t>
      </w:r>
      <w:r w:rsidR="00372427">
        <w:rPr>
          <w:szCs w:val="21"/>
        </w:rPr>
        <w:t xml:space="preserve">at rette op på </w:t>
      </w:r>
      <w:r w:rsidR="00D44B26">
        <w:rPr>
          <w:szCs w:val="21"/>
        </w:rPr>
        <w:t>i laboratorierne, men</w:t>
      </w:r>
      <w:r w:rsidR="00372427">
        <w:rPr>
          <w:szCs w:val="21"/>
        </w:rPr>
        <w:t xml:space="preserve"> intet på</w:t>
      </w:r>
      <w:r w:rsidR="00D44B26">
        <w:rPr>
          <w:szCs w:val="21"/>
        </w:rPr>
        <w:t xml:space="preserve"> kontorerne.</w:t>
      </w:r>
      <w:r w:rsidR="007F2BFB">
        <w:rPr>
          <w:szCs w:val="21"/>
        </w:rPr>
        <w:br/>
      </w:r>
    </w:p>
    <w:p w14:paraId="269FCF8B" w14:textId="77777777" w:rsidR="00E57D6D" w:rsidRPr="00E57D6D" w:rsidRDefault="00E57D6D" w:rsidP="00C1131E">
      <w:pPr>
        <w:pStyle w:val="Normal-Numbering"/>
        <w:numPr>
          <w:ilvl w:val="0"/>
          <w:numId w:val="19"/>
        </w:numPr>
        <w:rPr>
          <w:rFonts w:asciiTheme="minorHAnsi" w:hAnsiTheme="minorHAnsi"/>
          <w:b/>
          <w:sz w:val="24"/>
          <w:szCs w:val="24"/>
        </w:rPr>
      </w:pPr>
      <w:r>
        <w:rPr>
          <w:b/>
          <w:szCs w:val="21"/>
        </w:rPr>
        <w:lastRenderedPageBreak/>
        <w:t>Skriftlig orientering</w:t>
      </w:r>
      <w:r>
        <w:rPr>
          <w:b/>
          <w:szCs w:val="21"/>
        </w:rPr>
        <w:br/>
      </w:r>
      <w:r w:rsidRPr="00E57D6D">
        <w:t>Ingen kommentarer til skriftlig orientering.</w:t>
      </w:r>
      <w:r>
        <w:rPr>
          <w:rFonts w:asciiTheme="minorHAnsi" w:hAnsiTheme="minorHAnsi"/>
          <w:b/>
          <w:sz w:val="24"/>
          <w:szCs w:val="24"/>
        </w:rPr>
        <w:br/>
      </w:r>
    </w:p>
    <w:p w14:paraId="5BE9D50C" w14:textId="77777777" w:rsidR="00E57D6D" w:rsidRPr="00E57D6D" w:rsidRDefault="00C1131E" w:rsidP="00C1131E">
      <w:pPr>
        <w:pStyle w:val="Normal-Numbering"/>
        <w:numPr>
          <w:ilvl w:val="0"/>
          <w:numId w:val="19"/>
        </w:numPr>
        <w:rPr>
          <w:rFonts w:asciiTheme="minorHAnsi" w:hAnsiTheme="minorHAnsi"/>
          <w:b/>
          <w:sz w:val="24"/>
          <w:szCs w:val="24"/>
        </w:rPr>
      </w:pPr>
      <w:r>
        <w:rPr>
          <w:b/>
          <w:szCs w:val="21"/>
        </w:rPr>
        <w:t xml:space="preserve">Evt. </w:t>
      </w:r>
    </w:p>
    <w:p w14:paraId="349F0720" w14:textId="77777777" w:rsidR="00E57D6D" w:rsidRPr="00E57D6D" w:rsidRDefault="00E57D6D" w:rsidP="00E57D6D">
      <w:pPr>
        <w:pStyle w:val="Normal-Numbering"/>
        <w:numPr>
          <w:ilvl w:val="0"/>
          <w:numId w:val="26"/>
        </w:numPr>
        <w:rPr>
          <w:rFonts w:asciiTheme="minorHAnsi" w:hAnsiTheme="minorHAnsi"/>
          <w:b/>
          <w:sz w:val="24"/>
          <w:szCs w:val="24"/>
        </w:rPr>
      </w:pPr>
      <w:r>
        <w:rPr>
          <w:szCs w:val="21"/>
        </w:rPr>
        <w:t>Filippo modtager evakueringsbeskeder fra AUH og han har etableret en telefonliste, som vil modtage et opkald ved eventuelle beskeder.</w:t>
      </w:r>
    </w:p>
    <w:p w14:paraId="53E12154" w14:textId="77777777" w:rsidR="00D44B26" w:rsidRPr="00D44B26" w:rsidRDefault="00E57D6D" w:rsidP="00E57D6D">
      <w:pPr>
        <w:pStyle w:val="Normal-Numbering"/>
        <w:numPr>
          <w:ilvl w:val="0"/>
          <w:numId w:val="26"/>
        </w:numPr>
        <w:rPr>
          <w:rFonts w:asciiTheme="minorHAnsi" w:hAnsiTheme="minorHAnsi"/>
          <w:b/>
          <w:sz w:val="24"/>
          <w:szCs w:val="24"/>
        </w:rPr>
      </w:pPr>
      <w:r>
        <w:rPr>
          <w:szCs w:val="21"/>
        </w:rPr>
        <w:t>FAMU har lave en liste over kurser for arbejdsmiljøorganisationen, som er sendt til alle AMR og AL på IKM. Det er til inspiration, da FAMU ønsker at sætte fokus på kompetenceudvikling.</w:t>
      </w:r>
    </w:p>
    <w:p w14:paraId="7EC87106" w14:textId="77777777" w:rsidR="001F3FE2" w:rsidRPr="001F3FE2" w:rsidRDefault="00D44B26" w:rsidP="00E57D6D">
      <w:pPr>
        <w:pStyle w:val="Normal-Numbering"/>
        <w:numPr>
          <w:ilvl w:val="0"/>
          <w:numId w:val="26"/>
        </w:numPr>
        <w:rPr>
          <w:rFonts w:asciiTheme="minorHAnsi" w:hAnsiTheme="minorHAnsi"/>
          <w:b/>
          <w:sz w:val="24"/>
          <w:szCs w:val="24"/>
        </w:rPr>
      </w:pPr>
      <w:r>
        <w:rPr>
          <w:szCs w:val="21"/>
        </w:rPr>
        <w:t xml:space="preserve">Signe blevet kontaktet af </w:t>
      </w:r>
      <w:r w:rsidR="00022DCA">
        <w:rPr>
          <w:szCs w:val="21"/>
        </w:rPr>
        <w:t xml:space="preserve">forskellige </w:t>
      </w:r>
      <w:r>
        <w:rPr>
          <w:szCs w:val="21"/>
        </w:rPr>
        <w:t>juniorforskere</w:t>
      </w:r>
      <w:r w:rsidR="00022DCA">
        <w:rPr>
          <w:szCs w:val="21"/>
        </w:rPr>
        <w:t>, som gerne vil</w:t>
      </w:r>
      <w:r>
        <w:rPr>
          <w:szCs w:val="21"/>
        </w:rPr>
        <w:t xml:space="preserve"> lave lokal</w:t>
      </w:r>
      <w:r w:rsidR="00022DCA">
        <w:rPr>
          <w:szCs w:val="21"/>
        </w:rPr>
        <w:t>e initiativer</w:t>
      </w:r>
      <w:r>
        <w:rPr>
          <w:szCs w:val="21"/>
        </w:rPr>
        <w:t xml:space="preserve">, fx </w:t>
      </w:r>
      <w:r w:rsidR="00022DCA">
        <w:rPr>
          <w:szCs w:val="21"/>
        </w:rPr>
        <w:t xml:space="preserve">om </w:t>
      </w:r>
      <w:r>
        <w:rPr>
          <w:szCs w:val="21"/>
        </w:rPr>
        <w:t>ligestilling</w:t>
      </w:r>
      <w:r w:rsidR="00022DCA">
        <w:rPr>
          <w:szCs w:val="21"/>
        </w:rPr>
        <w:t xml:space="preserve">, </w:t>
      </w:r>
      <w:r>
        <w:rPr>
          <w:szCs w:val="21"/>
        </w:rPr>
        <w:t>diversitet, kønnet tone.</w:t>
      </w:r>
      <w:r w:rsidR="00D173B0">
        <w:rPr>
          <w:szCs w:val="21"/>
        </w:rPr>
        <w:t xml:space="preserve"> </w:t>
      </w:r>
      <w:r w:rsidR="00372427">
        <w:rPr>
          <w:szCs w:val="21"/>
        </w:rPr>
        <w:t xml:space="preserve">De har haft brug for at sparre med nogen og finde ud af hvad man må. </w:t>
      </w:r>
      <w:r w:rsidR="00022DCA">
        <w:rPr>
          <w:szCs w:val="21"/>
        </w:rPr>
        <w:t xml:space="preserve">Det vil være en god ide </w:t>
      </w:r>
      <w:r w:rsidR="00D173B0">
        <w:rPr>
          <w:szCs w:val="21"/>
        </w:rPr>
        <w:t xml:space="preserve">med </w:t>
      </w:r>
      <w:r w:rsidR="00372427">
        <w:rPr>
          <w:szCs w:val="21"/>
        </w:rPr>
        <w:t>lokal understøttelse og man er velkommen til at henvise til den koordinerende arbejdsmiljøleder eller til sekretariatet, fx Nanna Jespersgaard, som har en taget en K</w:t>
      </w:r>
      <w:r w:rsidR="00D173B0">
        <w:rPr>
          <w:szCs w:val="21"/>
        </w:rPr>
        <w:t>vinfo masterclass</w:t>
      </w:r>
      <w:r w:rsidR="00372427">
        <w:rPr>
          <w:szCs w:val="21"/>
        </w:rPr>
        <w:t>.</w:t>
      </w:r>
      <w:r w:rsidR="001F3FE2">
        <w:rPr>
          <w:szCs w:val="21"/>
        </w:rPr>
        <w:br/>
      </w:r>
    </w:p>
    <w:sectPr w:rsidR="001F3FE2" w:rsidRPr="001F3FE2" w:rsidSect="00961BC5">
      <w:headerReference w:type="default" r:id="rId8"/>
      <w:headerReference w:type="first" r:id="rId9"/>
      <w:footerReference w:type="first" r:id="rId10"/>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124F2" w14:textId="77777777" w:rsidR="00B5223E" w:rsidRDefault="00B5223E">
      <w:r>
        <w:separator/>
      </w:r>
    </w:p>
  </w:endnote>
  <w:endnote w:type="continuationSeparator" w:id="0">
    <w:p w14:paraId="6F4D00E6" w14:textId="77777777" w:rsidR="00B5223E" w:rsidRDefault="00B52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27971CC-B730-4291-A2E6-57D6E807A24B}"/>
    <w:embedBold r:id="rId2" w:fontKey="{82F55E14-C815-45D4-9C57-E5754F033438}"/>
    <w:embedItalic r:id="rId3" w:fontKey="{8ED6A738-A3BF-490F-8D18-A23307E2CB3D}"/>
    <w:embedBoldItalic r:id="rId4" w:fontKey="{16D4C8D7-BD62-47A7-A360-6092781F586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B9F10CA7-D1C4-4E16-AB7B-B38FCA8075CA}"/>
    <w:embedBold r:id="rId6" w:fontKey="{B787CBB0-B66E-4114-9FFC-36EC3EEE4682}"/>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48B2885F-97CA-40C6-87F0-8DCFBCF19B23}"/>
  </w:font>
  <w:font w:name="Calibri">
    <w:panose1 w:val="020F0502020204030204"/>
    <w:charset w:val="00"/>
    <w:family w:val="swiss"/>
    <w:pitch w:val="variable"/>
    <w:sig w:usb0="E4002EFF" w:usb1="C000247B" w:usb2="00000009" w:usb3="00000000" w:csb0="000001FF" w:csb1="00000000"/>
    <w:embedRegular r:id="rId9" w:fontKey="{9A41D24C-BC62-4D2F-9F8D-2537F40A4539}"/>
    <w:embedBold r:id="rId10" w:fontKey="{4CB8987C-6D83-495E-AB25-534A110D66E9}"/>
  </w:font>
  <w:font w:name="Verdana">
    <w:panose1 w:val="020B0604030504040204"/>
    <w:charset w:val="00"/>
    <w:family w:val="swiss"/>
    <w:pitch w:val="variable"/>
    <w:sig w:usb0="A00006FF" w:usb1="4000205B" w:usb2="00000010" w:usb3="00000000" w:csb0="0000019F" w:csb1="00000000"/>
    <w:embedRegular r:id="rId11" w:fontKey="{FACC532F-60BB-4FE1-B7EB-F62AC94CBB0F}"/>
  </w:font>
  <w:font w:name="Cambria">
    <w:panose1 w:val="02040503050406030204"/>
    <w:charset w:val="00"/>
    <w:family w:val="roman"/>
    <w:pitch w:val="variable"/>
    <w:sig w:usb0="E00006FF" w:usb1="420024FF" w:usb2="02000000" w:usb3="00000000" w:csb0="0000019F" w:csb1="00000000"/>
    <w:embedRegular r:id="rId12" w:fontKey="{3EE29501-3996-4054-A058-4D91493ADC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FC60E" w14:textId="77777777" w:rsidR="00240EDB" w:rsidRDefault="00240EDB"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240EDB" w:rsidRPr="00C22DE2" w14:paraId="2D57A616" w14:textId="77777777" w:rsidTr="008F47F2">
      <w:tc>
        <w:tcPr>
          <w:tcW w:w="2409" w:type="dxa"/>
        </w:tcPr>
        <w:p w14:paraId="709DEE56" w14:textId="77777777" w:rsidR="00240EDB" w:rsidRPr="009224E3" w:rsidRDefault="00240EDB" w:rsidP="00B704CF">
          <w:bookmarkStart w:id="38" w:name="IMG_Secondary"/>
          <w:r>
            <w:rPr>
              <w:noProof/>
            </w:rPr>
            <w:drawing>
              <wp:inline distT="0" distB="0" distL="0" distR="0" wp14:anchorId="3ACB621B" wp14:editId="277F850B">
                <wp:extent cx="648000" cy="648000"/>
                <wp:effectExtent l="0" t="0" r="0" b="0"/>
                <wp:docPr id="587439384" name="IMG_SecondaryIMG_Secondary"/>
                <wp:cNvGraphicFramePr/>
                <a:graphic xmlns:a="http://schemas.openxmlformats.org/drawingml/2006/main">
                  <a:graphicData uri="http://schemas.openxmlformats.org/drawingml/2006/picture">
                    <pic:pic xmlns:pic="http://schemas.openxmlformats.org/drawingml/2006/picture">
                      <pic:nvPicPr>
                        <pic:cNvPr id="587439384" name="IMG_SecondaryIMG_Secondary"/>
                        <pic:cNvPicPr/>
                      </pic:nvPicPr>
                      <pic:blipFill>
                        <a:blip r:embed="rId1"/>
                        <a:srcRect/>
                        <a:stretch/>
                      </pic:blipFill>
                      <pic:spPr>
                        <a:xfrm>
                          <a:off x="0" y="0"/>
                          <a:ext cx="648000" cy="648000"/>
                        </a:xfrm>
                        <a:prstGeom prst="rect">
                          <a:avLst/>
                        </a:prstGeom>
                      </pic:spPr>
                    </pic:pic>
                  </a:graphicData>
                </a:graphic>
              </wp:inline>
            </w:drawing>
          </w:r>
          <w:bookmarkEnd w:id="38"/>
        </w:p>
      </w:tc>
      <w:tc>
        <w:tcPr>
          <w:tcW w:w="2341" w:type="dxa"/>
          <w:vAlign w:val="bottom"/>
        </w:tcPr>
        <w:p w14:paraId="75CD3EC4" w14:textId="77777777" w:rsidR="00240EDB" w:rsidRPr="00410FBF" w:rsidRDefault="00240EDB" w:rsidP="008F47F2">
          <w:pPr>
            <w:pStyle w:val="Template-Companyname"/>
            <w:rPr>
              <w:lang w:val="en-US"/>
            </w:rPr>
          </w:pPr>
          <w:bookmarkStart w:id="39" w:name="OFF_UnitName"/>
          <w:bookmarkStart w:id="40" w:name="OFF_UnitName_HIF"/>
          <w:r w:rsidRPr="00410FBF">
            <w:rPr>
              <w:lang w:val="en-US"/>
            </w:rPr>
            <w:t>Center for Music in the Brain</w:t>
          </w:r>
          <w:bookmarkEnd w:id="39"/>
        </w:p>
        <w:p w14:paraId="5DEDEA33" w14:textId="77777777" w:rsidR="00240EDB" w:rsidRPr="009224E3" w:rsidRDefault="00240EDB" w:rsidP="008F47F2">
          <w:pPr>
            <w:pStyle w:val="Template-Address"/>
          </w:pPr>
          <w:bookmarkStart w:id="41" w:name="LAN_AU"/>
          <w:bookmarkEnd w:id="40"/>
          <w:r>
            <w:t>Aarhus Universitet</w:t>
          </w:r>
          <w:bookmarkEnd w:id="41"/>
        </w:p>
        <w:p w14:paraId="0B3E9041" w14:textId="77777777" w:rsidR="00240EDB" w:rsidRPr="009224E3" w:rsidRDefault="00240EDB" w:rsidP="00A84019">
          <w:pPr>
            <w:pStyle w:val="Template-Address"/>
          </w:pPr>
          <w:bookmarkStart w:id="42" w:name="OFF_AddressComputed"/>
          <w:r>
            <w:t>Universitetsbyen 3</w:t>
          </w:r>
          <w:r>
            <w:br/>
            <w:t>8000 Aarhus C</w:t>
          </w:r>
          <w:bookmarkEnd w:id="42"/>
        </w:p>
      </w:tc>
      <w:tc>
        <w:tcPr>
          <w:tcW w:w="2591" w:type="dxa"/>
          <w:vAlign w:val="bottom"/>
        </w:tcPr>
        <w:p w14:paraId="7A30CC66" w14:textId="77777777" w:rsidR="00240EDB" w:rsidRPr="00410FBF" w:rsidRDefault="00240EDB" w:rsidP="008F47F2">
          <w:pPr>
            <w:pStyle w:val="Template-Address"/>
            <w:jc w:val="right"/>
            <w:rPr>
              <w:lang w:val="en-US"/>
            </w:rPr>
          </w:pPr>
          <w:bookmarkStart w:id="43" w:name="LAN_Tel"/>
          <w:bookmarkStart w:id="44" w:name="OFF_Phone_HIF"/>
          <w:r w:rsidRPr="00410FBF">
            <w:rPr>
              <w:lang w:val="en-US"/>
            </w:rPr>
            <w:t>Tlf.:</w:t>
          </w:r>
          <w:bookmarkEnd w:id="43"/>
          <w:r w:rsidRPr="00410FBF">
            <w:rPr>
              <w:lang w:val="en-US"/>
            </w:rPr>
            <w:t xml:space="preserve"> </w:t>
          </w:r>
          <w:bookmarkStart w:id="45" w:name="OFF_Phone"/>
          <w:r w:rsidRPr="00410FBF">
            <w:rPr>
              <w:lang w:val="en-US"/>
            </w:rPr>
            <w:t>+45 7846 4079</w:t>
          </w:r>
          <w:bookmarkEnd w:id="45"/>
        </w:p>
        <w:p w14:paraId="3D1E6D80" w14:textId="77777777" w:rsidR="00240EDB" w:rsidRPr="00410FBF" w:rsidRDefault="00240EDB" w:rsidP="008F47F2">
          <w:pPr>
            <w:pStyle w:val="Template-Address"/>
            <w:jc w:val="right"/>
            <w:rPr>
              <w:lang w:val="en-US"/>
            </w:rPr>
          </w:pPr>
          <w:bookmarkStart w:id="46" w:name="OFF_Fax_HIF"/>
          <w:bookmarkEnd w:id="44"/>
        </w:p>
        <w:p w14:paraId="535B987F" w14:textId="77777777" w:rsidR="00240EDB" w:rsidRPr="00410FBF" w:rsidRDefault="00240EDB" w:rsidP="008F47F2">
          <w:pPr>
            <w:pStyle w:val="Template-Address"/>
            <w:jc w:val="right"/>
            <w:rPr>
              <w:lang w:val="en-US"/>
            </w:rPr>
          </w:pPr>
          <w:bookmarkStart w:id="47" w:name="OFF_Email_HIF"/>
          <w:bookmarkEnd w:id="46"/>
          <w:r w:rsidRPr="00410FBF">
            <w:rPr>
              <w:lang w:val="en-US"/>
            </w:rPr>
            <w:t xml:space="preserve">E-mail: </w:t>
          </w:r>
          <w:bookmarkStart w:id="48" w:name="OFF_Email"/>
          <w:r w:rsidRPr="00410FBF">
            <w:rPr>
              <w:lang w:val="en-US"/>
            </w:rPr>
            <w:t>clin@au.dk</w:t>
          </w:r>
          <w:bookmarkEnd w:id="48"/>
        </w:p>
        <w:p w14:paraId="7BF62789" w14:textId="77777777" w:rsidR="00240EDB" w:rsidRPr="009224E3" w:rsidRDefault="00240EDB" w:rsidP="008F47F2">
          <w:pPr>
            <w:pStyle w:val="Template-Address"/>
            <w:jc w:val="right"/>
          </w:pPr>
          <w:bookmarkStart w:id="49" w:name="OFF_wwwComputed_HIF"/>
          <w:bookmarkEnd w:id="47"/>
          <w:r>
            <w:t xml:space="preserve">Web: </w:t>
          </w:r>
          <w:bookmarkStart w:id="50" w:name="OFF_wwwComputed"/>
          <w:r>
            <w:t>musicinthebrain.au.dk</w:t>
          </w:r>
          <w:bookmarkEnd w:id="49"/>
          <w:bookmarkEnd w:id="50"/>
        </w:p>
      </w:tc>
    </w:tr>
  </w:tbl>
  <w:p w14:paraId="168B6273" w14:textId="77777777" w:rsidR="00240EDB" w:rsidRPr="006C3A1B" w:rsidRDefault="00240EDB"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4E764" w14:textId="77777777" w:rsidR="00B5223E" w:rsidRDefault="00B5223E">
      <w:r>
        <w:separator/>
      </w:r>
    </w:p>
  </w:footnote>
  <w:footnote w:type="continuationSeparator" w:id="0">
    <w:p w14:paraId="6D25B02E" w14:textId="77777777" w:rsidR="00B5223E" w:rsidRDefault="00B52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569D9" w14:textId="77777777" w:rsidR="00240EDB" w:rsidRDefault="00240EDB" w:rsidP="002F51EF">
    <w:pPr>
      <w:pStyle w:val="Sidehoved"/>
    </w:pPr>
    <w:r>
      <w:rPr>
        <w:noProof/>
      </w:rPr>
      <mc:AlternateContent>
        <mc:Choice Requires="wps">
          <w:drawing>
            <wp:anchor distT="0" distB="0" distL="114300" distR="114300" simplePos="0" relativeHeight="251673600" behindDoc="0" locked="0" layoutInCell="1" allowOverlap="1" wp14:anchorId="30CB37CB" wp14:editId="7F2844DA">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FCBAA" w14:textId="77777777" w:rsidR="00240EDB" w:rsidRPr="006803D7" w:rsidRDefault="00240EDB" w:rsidP="00CD66FF">
                          <w:pPr>
                            <w:pStyle w:val="Template-Parentlogoname"/>
                            <w:rPr>
                              <w:color w:val="003D73" w:themeColor="text2"/>
                            </w:rPr>
                          </w:pPr>
                          <w:bookmarkStart w:id="2" w:name="OFF_Logo1AComputed_2"/>
                          <w:bookmarkStart w:id="3" w:name="OFF_Logo1AComputed_2_HIF"/>
                          <w:r>
                            <w:rPr>
                              <w:color w:val="003D73" w:themeColor="text2"/>
                            </w:rPr>
                            <w:t>Aarhus</w:t>
                          </w:r>
                          <w:r>
                            <w:rPr>
                              <w:color w:val="003D73" w:themeColor="text2"/>
                            </w:rPr>
                            <w:br/>
                            <w:t>Universitet</w:t>
                          </w:r>
                          <w:bookmarkEnd w:id="2"/>
                        </w:p>
                        <w:p w14:paraId="78D51C56" w14:textId="77777777" w:rsidR="00240EDB" w:rsidRPr="006803D7" w:rsidRDefault="00240EDB" w:rsidP="00CD66FF">
                          <w:pPr>
                            <w:pStyle w:val="Template-Unitnamelogoname"/>
                            <w:rPr>
                              <w:color w:val="003D73" w:themeColor="text2"/>
                            </w:rPr>
                          </w:pPr>
                          <w:bookmarkStart w:id="4" w:name="OFF_Logo2AComputed_2"/>
                          <w:bookmarkStart w:id="5" w:name="OFF_Logo2AComputed_2_HIF"/>
                          <w:bookmarkEnd w:id="3"/>
                          <w:r>
                            <w:rPr>
                              <w:color w:val="003D73" w:themeColor="text2"/>
                            </w:rPr>
                            <w:t>Institut for Klinisk Medicin</w:t>
                          </w:r>
                          <w:bookmarkEnd w:id="4"/>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D9D1"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6ktA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R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pTG49F4&#10;ENNvuWHf8XnNjSWtMDhDGtGmdHZyYomV4FKWrrWGiWawz0ph038qBbb72GgnWKvRQa1mv94jilXx&#10;GsoHlK4CVBaKEAcfGjWoR0p6HCIp1d+3THFKmg8S5W8nztFQR2N9NJgs8GhKDSWDuTDDZNp2Smxq&#10;RB4umIQbvCKVcOp9yuJwsXAwOBKHIWYnz/m/83oatfNfAA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J4QupLQCAACy&#10;BQAADgAAAAAAAAAAAAAAAAAuAgAAZHJzL2Uyb0RvYy54bWxQSwECLQAUAAYACAAAACEAzlvK+uAA&#10;AAALAQAADwAAAAAAAAAAAAAAAAAOBQAAZHJzL2Rvd25yZXYueG1sUEsFBgAAAAAEAAQA8wAAABsG&#10;AAAAAA==&#10;" filled="f" stroked="f">
              <v:textbox inset="0,0,0,0">
                <w:txbxContent>
                  <w:p w:rsidR="00240EDB" w:rsidRPr="006803D7" w:rsidRDefault="00240EDB" w:rsidP="00CD66FF">
                    <w:pPr>
                      <w:pStyle w:val="Template-Parentlogoname"/>
                      <w:rPr>
                        <w:color w:val="003D73" w:themeColor="text2"/>
                      </w:rPr>
                    </w:pPr>
                    <w:bookmarkStart w:id="6" w:name="OFF_Logo1AComputed_2"/>
                    <w:bookmarkStart w:id="7" w:name="OFF_Logo1AComputed_2_HIF"/>
                    <w:r>
                      <w:rPr>
                        <w:color w:val="003D73" w:themeColor="text2"/>
                      </w:rPr>
                      <w:t>Aarhus</w:t>
                    </w:r>
                    <w:r>
                      <w:rPr>
                        <w:color w:val="003D73" w:themeColor="text2"/>
                      </w:rPr>
                      <w:br/>
                      <w:t>Universitet</w:t>
                    </w:r>
                    <w:bookmarkEnd w:id="6"/>
                  </w:p>
                  <w:p w:rsidR="00240EDB" w:rsidRPr="006803D7" w:rsidRDefault="00240EDB" w:rsidP="00CD66FF">
                    <w:pPr>
                      <w:pStyle w:val="Template-Unitnamelogoname"/>
                      <w:rPr>
                        <w:color w:val="003D73" w:themeColor="text2"/>
                      </w:rPr>
                    </w:pPr>
                    <w:bookmarkStart w:id="8" w:name="OFF_Logo2AComputed_2"/>
                    <w:bookmarkStart w:id="9" w:name="OFF_Logo2AComputed_2_HIF"/>
                    <w:bookmarkEnd w:id="7"/>
                    <w:r>
                      <w:rPr>
                        <w:color w:val="003D73" w:themeColor="text2"/>
                      </w:rPr>
                      <w:t>Institut for Klinisk Medicin</w:t>
                    </w:r>
                    <w:bookmarkEnd w:id="8"/>
                    <w:bookmarkEnd w:id="9"/>
                  </w:p>
                </w:txbxContent>
              </v:textbox>
              <w10:wrap anchorx="page" anchory="page"/>
            </v:shape>
          </w:pict>
        </mc:Fallback>
      </mc:AlternateContent>
    </w:r>
    <w:r>
      <w:rPr>
        <w:noProof/>
      </w:rPr>
      <mc:AlternateContent>
        <mc:Choice Requires="wpc">
          <w:drawing>
            <wp:anchor distT="0" distB="0" distL="114300" distR="114300" simplePos="0" relativeHeight="251681792" behindDoc="0" locked="0" layoutInCell="1" allowOverlap="1" wp14:anchorId="46E664CB" wp14:editId="0FB5947E">
              <wp:simplePos x="0" y="0"/>
              <wp:positionH relativeFrom="page">
                <wp:posOffset>720090</wp:posOffset>
              </wp:positionH>
              <wp:positionV relativeFrom="page">
                <wp:posOffset>360045</wp:posOffset>
              </wp:positionV>
              <wp:extent cx="609600" cy="304800"/>
              <wp:effectExtent l="0" t="0" r="0" b="0"/>
              <wp:wrapNone/>
              <wp:docPr id="24"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FD405"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794A77FB" w14:textId="77777777" w:rsidR="00240EDB" w:rsidRDefault="00240EDB">
    <w:pPr>
      <w:pStyle w:val="Sidehoved"/>
    </w:pPr>
    <w:r>
      <w:rPr>
        <w:noProof/>
      </w:rPr>
      <mc:AlternateContent>
        <mc:Choice Requires="wps">
          <w:drawing>
            <wp:anchor distT="0" distB="0" distL="114300" distR="114300" simplePos="0" relativeHeight="251675648" behindDoc="0" locked="0" layoutInCell="1" allowOverlap="1" wp14:anchorId="440E69F5" wp14:editId="7803C114">
              <wp:simplePos x="0" y="0"/>
              <wp:positionH relativeFrom="margin">
                <wp:posOffset>0</wp:posOffset>
              </wp:positionH>
              <wp:positionV relativeFrom="topMargin">
                <wp:posOffset>812165</wp:posOffset>
              </wp:positionV>
              <wp:extent cx="5400040" cy="353051"/>
              <wp:effectExtent l="0" t="0" r="10160" b="9525"/>
              <wp:wrapNone/>
              <wp:docPr id="7"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3E1CA" w14:textId="77777777" w:rsidR="00240EDB" w:rsidRPr="006803D7" w:rsidRDefault="00240EDB" w:rsidP="00CD66FF">
                          <w:pPr>
                            <w:pStyle w:val="Template-Parentlogoname"/>
                            <w:rPr>
                              <w:vanish/>
                              <w:color w:val="003D73" w:themeColor="text2"/>
                            </w:rPr>
                          </w:pPr>
                          <w:bookmarkStart w:id="6" w:name="OFF_Logo3AComputed_2"/>
                          <w:bookmarkStart w:id="7" w:name="OFF_Logo3AComputed_2_HIF"/>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33DA"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" filled="f" stroked="f">
              <v:textbox inset="0,0,0,0">
                <w:txbxContent>
                  <w:p w:rsidR="00240EDB" w:rsidRPr="006803D7" w:rsidRDefault="00240EDB" w:rsidP="00CD66FF">
                    <w:pPr>
                      <w:pStyle w:val="Template-Parentlogoname"/>
                      <w:rPr>
                        <w:vanish/>
                        <w:color w:val="003D73" w:themeColor="text2"/>
                      </w:rPr>
                    </w:pPr>
                    <w:bookmarkStart w:id="12" w:name="OFF_Logo3AComputed_2"/>
                    <w:bookmarkStart w:id="13" w:name="OFF_Logo3AComputed_2_HIF"/>
                    <w:bookmarkEnd w:id="12"/>
                    <w:bookmarkEnd w:id="13"/>
                  </w:p>
                </w:txbxContent>
              </v:textbox>
              <w10:wrap anchorx="margin" anchory="margin"/>
            </v:shape>
          </w:pict>
        </mc:Fallback>
      </mc:AlternateContent>
    </w:r>
    <w:r>
      <w:rPr>
        <w:noProof/>
      </w:rPr>
      <w:drawing>
        <wp:anchor distT="0" distB="0" distL="114300" distR="114300" simplePos="0" relativeHeight="251657216" behindDoc="1" locked="0" layoutInCell="1" allowOverlap="1" wp14:anchorId="43131DBE" wp14:editId="4F68D711">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77696" behindDoc="0" locked="0" layoutInCell="1" allowOverlap="1" wp14:anchorId="040F873D" wp14:editId="62C3DD64">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16A94" w14:textId="77777777" w:rsidR="00240EDB" w:rsidRDefault="00240EDB" w:rsidP="00C22DE2">
                          <w:pPr>
                            <w:pStyle w:val="Emne"/>
                          </w:pPr>
                          <w:bookmarkStart w:id="8" w:name="CUS_DocumentName_1"/>
                          <w:r>
                            <w:t>Referat</w:t>
                          </w:r>
                          <w:bookmarkEnd w:id="8"/>
                        </w:p>
                        <w:p w14:paraId="7532827C" w14:textId="77777777" w:rsidR="00240EDB" w:rsidRDefault="00240EDB" w:rsidP="00C22DE2">
                          <w:pPr>
                            <w:pStyle w:val="Template"/>
                          </w:pPr>
                        </w:p>
                        <w:p w14:paraId="2DC4BD45" w14:textId="77777777" w:rsidR="00240EDB" w:rsidRDefault="00240EDB" w:rsidP="00D67AB8">
                          <w:pPr>
                            <w:pStyle w:val="Template-Afdeling"/>
                          </w:pPr>
                          <w:bookmarkStart w:id="9" w:name="USR_Name_2"/>
                          <w:r>
                            <w:t>Tina Bach Aaen</w:t>
                          </w:r>
                          <w:bookmarkStart w:id="10" w:name="USR_Name_2_HIF"/>
                          <w:bookmarkEnd w:id="9"/>
                        </w:p>
                        <w:bookmarkEnd w:id="10"/>
                        <w:p w14:paraId="6F9DBB08" w14:textId="77777777" w:rsidR="00240EDB" w:rsidRDefault="00240EDB" w:rsidP="00D67AB8">
                          <w:pPr>
                            <w:pStyle w:val="Template"/>
                          </w:pPr>
                        </w:p>
                        <w:p w14:paraId="111D203D" w14:textId="77777777" w:rsidR="00240EDB" w:rsidRPr="00307E90" w:rsidRDefault="00240EDB" w:rsidP="00D67AB8">
                          <w:pPr>
                            <w:pStyle w:val="Template"/>
                          </w:pPr>
                          <w:bookmarkStart w:id="11" w:name="LAN_Date_1"/>
                          <w:r>
                            <w:t>Dato</w:t>
                          </w:r>
                          <w:bookmarkEnd w:id="11"/>
                          <w:r>
                            <w:t xml:space="preserve">: </w:t>
                          </w:r>
                          <w:bookmarkStart w:id="12" w:name="Date_DateCustomE"/>
                          <w:r w:rsidR="00E57D6D">
                            <w:t>27</w:t>
                          </w:r>
                          <w:r>
                            <w:t xml:space="preserve">. </w:t>
                          </w:r>
                          <w:r w:rsidR="00E57D6D">
                            <w:t>september</w:t>
                          </w:r>
                          <w:r>
                            <w:t xml:space="preserve"> 20</w:t>
                          </w:r>
                          <w:bookmarkEnd w:id="12"/>
                          <w:r>
                            <w:t>23</w:t>
                          </w:r>
                        </w:p>
                        <w:p w14:paraId="256A813B" w14:textId="77777777" w:rsidR="00240EDB" w:rsidRDefault="00240EDB" w:rsidP="00D67AB8">
                          <w:pPr>
                            <w:pStyle w:val="Template"/>
                            <w:rPr>
                              <w:vanish/>
                            </w:rPr>
                          </w:pPr>
                          <w:bookmarkStart w:id="13" w:name="LAN_Sagsnr_1"/>
                          <w:bookmarkStart w:id="14" w:name="FLD_Sagsnummer_1_HIF"/>
                          <w:r>
                            <w:rPr>
                              <w:vanish/>
                            </w:rPr>
                            <w:t>Sags nr</w:t>
                          </w:r>
                          <w:bookmarkEnd w:id="13"/>
                          <w:r>
                            <w:rPr>
                              <w:vanish/>
                            </w:rPr>
                            <w:t xml:space="preserve">.: </w:t>
                          </w:r>
                          <w:bookmarkStart w:id="15" w:name="FLD_Sagsnummer_1"/>
                          <w:bookmarkEnd w:id="15"/>
                        </w:p>
                        <w:p w14:paraId="01EC6956" w14:textId="77777777" w:rsidR="00240EDB" w:rsidRDefault="00240EDB" w:rsidP="00D67AB8">
                          <w:pPr>
                            <w:pStyle w:val="Template"/>
                            <w:rPr>
                              <w:vanish/>
                            </w:rPr>
                          </w:pPr>
                          <w:bookmarkStart w:id="16" w:name="LAN_Ref_1"/>
                          <w:bookmarkStart w:id="17" w:name="FLD_Reference_1_HIF"/>
                          <w:bookmarkEnd w:id="14"/>
                          <w:r>
                            <w:rPr>
                              <w:vanish/>
                            </w:rPr>
                            <w:t>Ref</w:t>
                          </w:r>
                          <w:bookmarkEnd w:id="16"/>
                          <w:r>
                            <w:rPr>
                              <w:vanish/>
                            </w:rPr>
                            <w:t xml:space="preserve">: </w:t>
                          </w:r>
                          <w:bookmarkStart w:id="18" w:name="FLD_Reference_1"/>
                          <w:bookmarkEnd w:id="18"/>
                        </w:p>
                        <w:bookmarkEnd w:id="17"/>
                        <w:p w14:paraId="6591C4DB" w14:textId="77777777" w:rsidR="00240EDB" w:rsidRDefault="00240EDB" w:rsidP="00D67AB8">
                          <w:pPr>
                            <w:pStyle w:val="Template-kolofonstreg"/>
                          </w:pPr>
                          <w:r>
                            <w:rPr>
                              <w:noProof/>
                            </w:rPr>
                            <w:drawing>
                              <wp:inline distT="0" distB="0" distL="0" distR="0" wp14:anchorId="26252FDF" wp14:editId="7BAA3BF9">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43A03BE" w14:textId="77777777" w:rsidR="00240EDB" w:rsidRPr="00641B24" w:rsidRDefault="00240EDB" w:rsidP="00D67AB8">
                          <w:pPr>
                            <w:pStyle w:val="Template-Date"/>
                            <w:rPr>
                              <w:rFonts w:ascii="Verdana" w:hAnsi="Verdana"/>
                              <w:noProof w:val="0"/>
                            </w:rPr>
                          </w:pPr>
                          <w:bookmarkStart w:id="19" w:name="LAN_Page_1"/>
                          <w:r>
                            <w:t>Side</w:t>
                          </w:r>
                          <w:bookmarkEnd w:id="19"/>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3272A">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3272A">
                            <w:rPr>
                              <w:rStyle w:val="Sidetal"/>
                            </w:rPr>
                            <w:t>4</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130D4"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6AswIAAK8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9U/egLMCAACv&#10;BQAADgAAAAAAAAAAAAAAAAAuAgAAZHJzL2Uyb0RvYy54bWxQSwECLQAUAAYACAAAACEAhy/M4OEA&#10;AAALAQAADwAAAAAAAAAAAAAAAAANBQAAZHJzL2Rvd25yZXYueG1sUEsFBgAAAAAEAAQA8wAAABsG&#10;AAAAAA==&#10;" filled="f" stroked="f">
              <v:textbox inset="0,0,0,0">
                <w:txbxContent>
                  <w:p w:rsidR="00240EDB" w:rsidRDefault="00240EDB" w:rsidP="00C22DE2">
                    <w:pPr>
                      <w:pStyle w:val="Emne"/>
                    </w:pPr>
                    <w:bookmarkStart w:id="21" w:name="CUS_DocumentName_1"/>
                    <w:r>
                      <w:t>Referat</w:t>
                    </w:r>
                    <w:bookmarkEnd w:id="21"/>
                  </w:p>
                  <w:p w:rsidR="00240EDB" w:rsidRDefault="00240EDB" w:rsidP="00C22DE2">
                    <w:pPr>
                      <w:pStyle w:val="Template"/>
                    </w:pPr>
                  </w:p>
                  <w:p w:rsidR="00240EDB" w:rsidRDefault="00240EDB" w:rsidP="00D67AB8">
                    <w:pPr>
                      <w:pStyle w:val="Template-Afdeling"/>
                    </w:pPr>
                    <w:bookmarkStart w:id="22" w:name="USR_Name_2"/>
                    <w:r>
                      <w:t>Tina Bach Aaen</w:t>
                    </w:r>
                    <w:bookmarkStart w:id="23" w:name="USR_Name_2_HIF"/>
                    <w:bookmarkEnd w:id="22"/>
                  </w:p>
                  <w:bookmarkEnd w:id="23"/>
                  <w:p w:rsidR="00240EDB" w:rsidRDefault="00240EDB" w:rsidP="00D67AB8">
                    <w:pPr>
                      <w:pStyle w:val="Template"/>
                    </w:pPr>
                  </w:p>
                  <w:p w:rsidR="00240EDB" w:rsidRPr="00307E90" w:rsidRDefault="00240EDB" w:rsidP="00D67AB8">
                    <w:pPr>
                      <w:pStyle w:val="Template"/>
                    </w:pPr>
                    <w:bookmarkStart w:id="24" w:name="LAN_Date_1"/>
                    <w:r>
                      <w:t>Dato</w:t>
                    </w:r>
                    <w:bookmarkEnd w:id="24"/>
                    <w:r>
                      <w:t xml:space="preserve">: </w:t>
                    </w:r>
                    <w:bookmarkStart w:id="25" w:name="Date_DateCustomE"/>
                    <w:r w:rsidR="00E57D6D">
                      <w:t>27</w:t>
                    </w:r>
                    <w:r>
                      <w:t xml:space="preserve">. </w:t>
                    </w:r>
                    <w:r w:rsidR="00E57D6D">
                      <w:t>september</w:t>
                    </w:r>
                    <w:r>
                      <w:t xml:space="preserve"> 20</w:t>
                    </w:r>
                    <w:bookmarkEnd w:id="25"/>
                    <w:r>
                      <w:t>23</w:t>
                    </w:r>
                  </w:p>
                  <w:p w:rsidR="00240EDB" w:rsidRDefault="00240EDB" w:rsidP="00D67AB8">
                    <w:pPr>
                      <w:pStyle w:val="Template"/>
                      <w:rPr>
                        <w:vanish/>
                      </w:rPr>
                    </w:pPr>
                    <w:bookmarkStart w:id="26" w:name="LAN_Sagsnr_1"/>
                    <w:bookmarkStart w:id="27" w:name="FLD_Sagsnummer_1_HIF"/>
                    <w:r>
                      <w:rPr>
                        <w:vanish/>
                      </w:rPr>
                      <w:t>Sags nr</w:t>
                    </w:r>
                    <w:bookmarkEnd w:id="26"/>
                    <w:r>
                      <w:rPr>
                        <w:vanish/>
                      </w:rPr>
                      <w:t xml:space="preserve">.: </w:t>
                    </w:r>
                    <w:bookmarkStart w:id="28" w:name="FLD_Sagsnummer_1"/>
                    <w:bookmarkEnd w:id="28"/>
                  </w:p>
                  <w:p w:rsidR="00240EDB" w:rsidRDefault="00240EDB" w:rsidP="00D67AB8">
                    <w:pPr>
                      <w:pStyle w:val="Template"/>
                      <w:rPr>
                        <w:vanish/>
                      </w:rPr>
                    </w:pPr>
                    <w:bookmarkStart w:id="29" w:name="LAN_Ref_1"/>
                    <w:bookmarkStart w:id="30" w:name="FLD_Reference_1_HIF"/>
                    <w:bookmarkEnd w:id="27"/>
                    <w:r>
                      <w:rPr>
                        <w:vanish/>
                      </w:rPr>
                      <w:t>Ref</w:t>
                    </w:r>
                    <w:bookmarkEnd w:id="29"/>
                    <w:r>
                      <w:rPr>
                        <w:vanish/>
                      </w:rPr>
                      <w:t xml:space="preserve">: </w:t>
                    </w:r>
                    <w:bookmarkStart w:id="31" w:name="FLD_Reference_1"/>
                    <w:bookmarkEnd w:id="31"/>
                  </w:p>
                  <w:bookmarkEnd w:id="30"/>
                  <w:p w:rsidR="00240EDB" w:rsidRDefault="00240EDB" w:rsidP="00D67AB8">
                    <w:pPr>
                      <w:pStyle w:val="Template-kolofonstreg"/>
                    </w:pPr>
                    <w:r>
                      <w:rPr>
                        <w:noProof/>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240EDB" w:rsidRPr="00641B24" w:rsidRDefault="00240EDB" w:rsidP="00D67AB8">
                    <w:pPr>
                      <w:pStyle w:val="Template-Date"/>
                      <w:rPr>
                        <w:rFonts w:ascii="Verdana" w:hAnsi="Verdana"/>
                        <w:noProof w:val="0"/>
                      </w:rPr>
                    </w:pPr>
                    <w:bookmarkStart w:id="32" w:name="LAN_Page_1"/>
                    <w:r>
                      <w:t>Side</w:t>
                    </w:r>
                    <w:bookmarkEnd w:id="32"/>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3272A">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3272A">
                      <w:rPr>
                        <w:rStyle w:val="Sidetal"/>
                      </w:rPr>
                      <w:t>4</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76420" w14:textId="77777777" w:rsidR="00240EDB" w:rsidRDefault="00240EDB" w:rsidP="002F51EF">
    <w:pPr>
      <w:pStyle w:val="Sidehoved"/>
    </w:pPr>
    <w:r>
      <w:rPr>
        <w:noProof/>
      </w:rPr>
      <mc:AlternateContent>
        <mc:Choice Requires="wps">
          <w:drawing>
            <wp:anchor distT="0" distB="0" distL="114300" distR="114300" simplePos="0" relativeHeight="251669504" behindDoc="0" locked="0" layoutInCell="1" allowOverlap="1" wp14:anchorId="0F1121F1" wp14:editId="1F4FE183">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573B" w14:textId="77777777" w:rsidR="00240EDB" w:rsidRDefault="00240EDB" w:rsidP="00CD66FF">
                          <w:pPr>
                            <w:pStyle w:val="Template-Parentlogoname"/>
                            <w:rPr>
                              <w:color w:val="003D73" w:themeColor="text2"/>
                            </w:rPr>
                          </w:pPr>
                          <w:bookmarkStart w:id="20" w:name="OFF_Logo1AComputed"/>
                          <w:bookmarkStart w:id="21" w:name="OFF_Logo1AComputed_HIF"/>
                          <w:r>
                            <w:rPr>
                              <w:color w:val="003D73" w:themeColor="text2"/>
                            </w:rPr>
                            <w:t>Aarhus</w:t>
                          </w:r>
                          <w:r>
                            <w:rPr>
                              <w:color w:val="003D73" w:themeColor="text2"/>
                            </w:rPr>
                            <w:br/>
                            <w:t>Universitet</w:t>
                          </w:r>
                          <w:bookmarkEnd w:id="20"/>
                        </w:p>
                        <w:p w14:paraId="28ED375F" w14:textId="77777777" w:rsidR="00240EDB" w:rsidRPr="006803D7" w:rsidRDefault="00240EDB" w:rsidP="00CD66FF">
                          <w:pPr>
                            <w:pStyle w:val="Template-Unitnamelogoname"/>
                            <w:rPr>
                              <w:color w:val="003D73" w:themeColor="text2"/>
                            </w:rPr>
                          </w:pPr>
                          <w:bookmarkStart w:id="22" w:name="OFF_Logo2AComputed"/>
                          <w:bookmarkStart w:id="23" w:name="OFF_Logo2AComputed_HIF"/>
                          <w:bookmarkEnd w:id="21"/>
                          <w:r>
                            <w:rPr>
                              <w:color w:val="003D73" w:themeColor="text2"/>
                            </w:rPr>
                            <w:t>Institut for Klinisk Medicin</w:t>
                          </w:r>
                          <w:bookmarkEnd w:id="22"/>
                          <w:bookmarkEnd w:id="2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28C28"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" filled="f" stroked="f">
              <v:textbox inset="0,0,0,0">
                <w:txbxContent>
                  <w:p w:rsidR="00240EDB" w:rsidRDefault="00240EDB" w:rsidP="00CD66FF">
                    <w:pPr>
                      <w:pStyle w:val="Template-Parentlogoname"/>
                      <w:rPr>
                        <w:color w:val="003D73" w:themeColor="text2"/>
                      </w:rPr>
                    </w:pPr>
                    <w:bookmarkStart w:id="42" w:name="OFF_Logo1AComputed"/>
                    <w:bookmarkStart w:id="43" w:name="OFF_Logo1AComputed_HIF"/>
                    <w:r>
                      <w:rPr>
                        <w:color w:val="003D73" w:themeColor="text2"/>
                      </w:rPr>
                      <w:t>Aarhus</w:t>
                    </w:r>
                    <w:r>
                      <w:rPr>
                        <w:color w:val="003D73" w:themeColor="text2"/>
                      </w:rPr>
                      <w:br/>
                      <w:t>Universitet</w:t>
                    </w:r>
                    <w:bookmarkEnd w:id="42"/>
                  </w:p>
                  <w:p w:rsidR="00240EDB" w:rsidRPr="006803D7" w:rsidRDefault="00240EDB" w:rsidP="00CD66FF">
                    <w:pPr>
                      <w:pStyle w:val="Template-Unitnamelogoname"/>
                      <w:rPr>
                        <w:color w:val="003D73" w:themeColor="text2"/>
                      </w:rPr>
                    </w:pPr>
                    <w:bookmarkStart w:id="44" w:name="OFF_Logo2AComputed"/>
                    <w:bookmarkStart w:id="45" w:name="OFF_Logo2AComputed_HIF"/>
                    <w:bookmarkEnd w:id="43"/>
                    <w:r>
                      <w:rPr>
                        <w:color w:val="003D73" w:themeColor="text2"/>
                      </w:rPr>
                      <w:t>Institut for Klinisk Medicin</w:t>
                    </w:r>
                    <w:bookmarkEnd w:id="44"/>
                    <w:bookmarkEnd w:id="45"/>
                  </w:p>
                </w:txbxContent>
              </v:textbox>
              <w10:wrap anchorx="page" anchory="page"/>
            </v:shape>
          </w:pict>
        </mc:Fallback>
      </mc:AlternateContent>
    </w:r>
    <w:r>
      <w:rPr>
        <w:noProof/>
      </w:rPr>
      <mc:AlternateContent>
        <mc:Choice Requires="wpc">
          <w:drawing>
            <wp:anchor distT="0" distB="0" distL="114300" distR="114300" simplePos="0" relativeHeight="251679744" behindDoc="0" locked="0" layoutInCell="1" allowOverlap="1" wp14:anchorId="568B1297" wp14:editId="305506F2">
              <wp:simplePos x="0" y="0"/>
              <wp:positionH relativeFrom="page">
                <wp:posOffset>720090</wp:posOffset>
              </wp:positionH>
              <wp:positionV relativeFrom="page">
                <wp:posOffset>360045</wp:posOffset>
              </wp:positionV>
              <wp:extent cx="609600" cy="304800"/>
              <wp:effectExtent l="0" t="0" r="0" b="0"/>
              <wp:wrapNone/>
              <wp:docPr id="13"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FF41DEB"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7FC90E11" w14:textId="77777777" w:rsidR="00240EDB" w:rsidRDefault="00240EDB">
    <w:pPr>
      <w:pStyle w:val="Sidehoved"/>
    </w:pPr>
    <w:r>
      <w:rPr>
        <w:noProof/>
      </w:rPr>
      <mc:AlternateContent>
        <mc:Choice Requires="wps">
          <w:drawing>
            <wp:anchor distT="0" distB="0" distL="114300" distR="114300" simplePos="0" relativeHeight="251671552" behindDoc="0" locked="0" layoutInCell="1" allowOverlap="1" wp14:anchorId="48F82E75" wp14:editId="741B0F59">
              <wp:simplePos x="0" y="0"/>
              <wp:positionH relativeFrom="margin">
                <wp:posOffset>0</wp:posOffset>
              </wp:positionH>
              <wp:positionV relativeFrom="topMargin">
                <wp:posOffset>810260</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1B657" w14:textId="77777777" w:rsidR="00240EDB" w:rsidRPr="006803D7" w:rsidRDefault="00240EDB" w:rsidP="00CD66FF">
                          <w:pPr>
                            <w:pStyle w:val="Template-Parentlogoname"/>
                            <w:rPr>
                              <w:vanish/>
                              <w:color w:val="003D73" w:themeColor="text2"/>
                            </w:rPr>
                          </w:pPr>
                          <w:bookmarkStart w:id="24" w:name="OFF_Logo3AComputed"/>
                          <w:bookmarkStart w:id="25" w:name="OFF_Logo3AComputed_HIF"/>
                          <w:bookmarkEnd w:id="24"/>
                          <w:bookmarkEnd w:id="2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22BE1"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7r+MELoC&#10;AAC5BQAADgAAAAAAAAAAAAAAAAAuAgAAZHJzL2Uyb0RvYy54bWxQSwECLQAUAAYACAAAACEAxjfD&#10;690AAAAIAQAADwAAAAAAAAAAAAAAAAAUBQAAZHJzL2Rvd25yZXYueG1sUEsFBgAAAAAEAAQA8wAA&#10;AB4GAAAAAA==&#10;" filled="f" stroked="f">
              <v:textbox inset="0,0,0,0">
                <w:txbxContent>
                  <w:p w:rsidR="00240EDB" w:rsidRPr="006803D7" w:rsidRDefault="00240EDB" w:rsidP="00CD66FF">
                    <w:pPr>
                      <w:pStyle w:val="Template-Parentlogoname"/>
                      <w:rPr>
                        <w:vanish/>
                        <w:color w:val="003D73" w:themeColor="text2"/>
                      </w:rPr>
                    </w:pPr>
                    <w:bookmarkStart w:id="48" w:name="OFF_Logo3AComputed"/>
                    <w:bookmarkStart w:id="49" w:name="OFF_Logo3AComputed_HIF"/>
                    <w:bookmarkEnd w:id="48"/>
                    <w:bookmarkEnd w:id="49"/>
                  </w:p>
                </w:txbxContent>
              </v:textbox>
              <w10:wrap anchorx="margin" anchory="margin"/>
            </v:shape>
          </w:pict>
        </mc:Fallback>
      </mc:AlternateContent>
    </w:r>
    <w:r>
      <w:rPr>
        <w:noProof/>
      </w:rPr>
      <w:drawing>
        <wp:anchor distT="0" distB="0" distL="114300" distR="114300" simplePos="0" relativeHeight="251655168" behindDoc="1" locked="0" layoutInCell="1" allowOverlap="1" wp14:anchorId="4D28C929" wp14:editId="30B9FF3D">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54144" behindDoc="0" locked="0" layoutInCell="1" allowOverlap="1" wp14:anchorId="6A819CBA" wp14:editId="0966760C">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505E6" w14:textId="77777777" w:rsidR="00240EDB" w:rsidRDefault="00240EDB" w:rsidP="008F47F2">
                          <w:pPr>
                            <w:pStyle w:val="Emne"/>
                          </w:pPr>
                          <w:bookmarkStart w:id="26" w:name="CUS_DocumentName"/>
                          <w:r>
                            <w:t>Referat</w:t>
                          </w:r>
                          <w:bookmarkEnd w:id="26"/>
                        </w:p>
                        <w:p w14:paraId="3B300EEA" w14:textId="77777777" w:rsidR="00240EDB" w:rsidRPr="008F47F2" w:rsidRDefault="00240EDB" w:rsidP="008F47F2">
                          <w:pPr>
                            <w:pStyle w:val="Template-Afdeling"/>
                            <w:rPr>
                              <w:b w:val="0"/>
                            </w:rPr>
                          </w:pPr>
                        </w:p>
                        <w:p w14:paraId="3DB8EFFD" w14:textId="77777777" w:rsidR="00240EDB" w:rsidRDefault="00240EDB" w:rsidP="00EE2A84">
                          <w:pPr>
                            <w:pStyle w:val="Template-Afdeling"/>
                          </w:pPr>
                          <w:bookmarkStart w:id="27" w:name="USR_Name"/>
                          <w:r>
                            <w:t>Tina Bach Aaen</w:t>
                          </w:r>
                          <w:bookmarkStart w:id="28" w:name="USR_Name_HIF"/>
                          <w:bookmarkEnd w:id="27"/>
                        </w:p>
                        <w:bookmarkEnd w:id="28"/>
                        <w:p w14:paraId="7ADB9399" w14:textId="77777777" w:rsidR="00240EDB" w:rsidRDefault="00240EDB" w:rsidP="00307E90">
                          <w:pPr>
                            <w:pStyle w:val="Template"/>
                          </w:pPr>
                        </w:p>
                        <w:p w14:paraId="54BA5ADA" w14:textId="77777777" w:rsidR="00240EDB" w:rsidRPr="00307E90" w:rsidRDefault="00240EDB" w:rsidP="00307E90">
                          <w:pPr>
                            <w:pStyle w:val="Template"/>
                          </w:pPr>
                          <w:bookmarkStart w:id="29" w:name="LAN_Date"/>
                          <w:r>
                            <w:t>Dato</w:t>
                          </w:r>
                          <w:bookmarkEnd w:id="29"/>
                          <w:r>
                            <w:t xml:space="preserve">: </w:t>
                          </w:r>
                          <w:bookmarkStart w:id="30" w:name="Date_DateCustomA"/>
                          <w:r w:rsidR="00E57D6D">
                            <w:t>27</w:t>
                          </w:r>
                          <w:r>
                            <w:t xml:space="preserve">. </w:t>
                          </w:r>
                          <w:r w:rsidR="00E57D6D">
                            <w:t>september</w:t>
                          </w:r>
                          <w:r>
                            <w:t xml:space="preserve"> 20</w:t>
                          </w:r>
                          <w:bookmarkEnd w:id="30"/>
                          <w:r>
                            <w:t>23</w:t>
                          </w:r>
                        </w:p>
                        <w:p w14:paraId="0C3C4A38" w14:textId="77777777" w:rsidR="00240EDB" w:rsidRDefault="00240EDB" w:rsidP="00307E90">
                          <w:pPr>
                            <w:pStyle w:val="Template"/>
                            <w:rPr>
                              <w:vanish/>
                            </w:rPr>
                          </w:pPr>
                          <w:bookmarkStart w:id="31" w:name="LAN_Sagsnr"/>
                          <w:bookmarkStart w:id="32" w:name="FLD_Sagsnummer_HIF"/>
                          <w:r>
                            <w:rPr>
                              <w:vanish/>
                            </w:rPr>
                            <w:t>Sags nr</w:t>
                          </w:r>
                          <w:bookmarkEnd w:id="31"/>
                          <w:r>
                            <w:rPr>
                              <w:vanish/>
                            </w:rPr>
                            <w:t xml:space="preserve">.: </w:t>
                          </w:r>
                          <w:bookmarkStart w:id="33" w:name="FLD_Sagsnummer"/>
                          <w:bookmarkEnd w:id="33"/>
                        </w:p>
                        <w:p w14:paraId="7FF804D5" w14:textId="77777777" w:rsidR="00240EDB" w:rsidRDefault="00240EDB" w:rsidP="00307E90">
                          <w:pPr>
                            <w:pStyle w:val="Template"/>
                            <w:rPr>
                              <w:vanish/>
                            </w:rPr>
                          </w:pPr>
                          <w:bookmarkStart w:id="34" w:name="LAN_Ref"/>
                          <w:bookmarkStart w:id="35" w:name="FLD_Reference_HIF"/>
                          <w:bookmarkEnd w:id="32"/>
                          <w:r>
                            <w:rPr>
                              <w:vanish/>
                            </w:rPr>
                            <w:t>Ref</w:t>
                          </w:r>
                          <w:bookmarkEnd w:id="34"/>
                          <w:r>
                            <w:rPr>
                              <w:vanish/>
                            </w:rPr>
                            <w:t xml:space="preserve">: </w:t>
                          </w:r>
                          <w:bookmarkStart w:id="36" w:name="FLD_Reference"/>
                          <w:bookmarkEnd w:id="36"/>
                        </w:p>
                        <w:bookmarkEnd w:id="35"/>
                        <w:p w14:paraId="68DE4BF3" w14:textId="77777777" w:rsidR="00240EDB" w:rsidRDefault="00240EDB" w:rsidP="00051AD8">
                          <w:pPr>
                            <w:pStyle w:val="Template-kolofonstreg"/>
                          </w:pPr>
                          <w:r>
                            <w:rPr>
                              <w:noProof/>
                            </w:rPr>
                            <w:drawing>
                              <wp:inline distT="0" distB="0" distL="0" distR="0" wp14:anchorId="4CCBC7FA" wp14:editId="40C399DD">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3148AC3" w14:textId="77777777" w:rsidR="00240EDB" w:rsidRPr="00641B24" w:rsidRDefault="00240EDB" w:rsidP="002171DE">
                          <w:pPr>
                            <w:pStyle w:val="Template-Date"/>
                            <w:rPr>
                              <w:rFonts w:ascii="Verdana" w:hAnsi="Verdana"/>
                              <w:noProof w:val="0"/>
                            </w:rPr>
                          </w:pPr>
                          <w:bookmarkStart w:id="37" w:name="LAN_Page"/>
                          <w:r>
                            <w:t>Side</w:t>
                          </w:r>
                          <w:bookmarkEnd w:id="37"/>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3272A">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3272A">
                            <w:rPr>
                              <w:rStyle w:val="Sidetal"/>
                            </w:rPr>
                            <w:t>1</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zVsgIAAK4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BkaJzVsgIAAK4F&#10;AAAOAAAAAAAAAAAAAAAAAC4CAABkcnMvZTJvRG9jLnhtbFBLAQItABQABgAIAAAAIQCHL8zg4QAA&#10;AAsBAAAPAAAAAAAAAAAAAAAAAAwFAABkcnMvZG93bnJldi54bWxQSwUGAAAAAAQABADzAAAAGgYA&#10;AAAA&#10;" filled="f" stroked="f">
              <v:textbox inset="0,0,0,0">
                <w:txbxContent>
                  <w:p w:rsidR="00240EDB" w:rsidRDefault="00240EDB" w:rsidP="008F47F2">
                    <w:pPr>
                      <w:pStyle w:val="Emne"/>
                    </w:pPr>
                    <w:bookmarkStart w:id="51" w:name="CUS_DocumentName"/>
                    <w:r>
                      <w:t>Referat</w:t>
                    </w:r>
                    <w:bookmarkEnd w:id="51"/>
                  </w:p>
                  <w:p w:rsidR="00240EDB" w:rsidRPr="008F47F2" w:rsidRDefault="00240EDB" w:rsidP="008F47F2">
                    <w:pPr>
                      <w:pStyle w:val="Template-Afdeling"/>
                      <w:rPr>
                        <w:b w:val="0"/>
                      </w:rPr>
                    </w:pPr>
                  </w:p>
                  <w:p w:rsidR="00240EDB" w:rsidRDefault="00240EDB" w:rsidP="00EE2A84">
                    <w:pPr>
                      <w:pStyle w:val="Template-Afdeling"/>
                    </w:pPr>
                    <w:bookmarkStart w:id="52" w:name="USR_Name"/>
                    <w:r>
                      <w:t>Tina Bach Aaen</w:t>
                    </w:r>
                    <w:bookmarkStart w:id="53" w:name="USR_Name_HIF"/>
                    <w:bookmarkEnd w:id="52"/>
                  </w:p>
                  <w:bookmarkEnd w:id="53"/>
                  <w:p w:rsidR="00240EDB" w:rsidRDefault="00240EDB" w:rsidP="00307E90">
                    <w:pPr>
                      <w:pStyle w:val="Template"/>
                    </w:pPr>
                  </w:p>
                  <w:p w:rsidR="00240EDB" w:rsidRPr="00307E90" w:rsidRDefault="00240EDB" w:rsidP="00307E90">
                    <w:pPr>
                      <w:pStyle w:val="Template"/>
                    </w:pPr>
                    <w:bookmarkStart w:id="54" w:name="LAN_Date"/>
                    <w:r>
                      <w:t>Dato</w:t>
                    </w:r>
                    <w:bookmarkEnd w:id="54"/>
                    <w:r>
                      <w:t xml:space="preserve">: </w:t>
                    </w:r>
                    <w:bookmarkStart w:id="55" w:name="Date_DateCustomA"/>
                    <w:r w:rsidR="00E57D6D">
                      <w:t>27</w:t>
                    </w:r>
                    <w:r>
                      <w:t xml:space="preserve">. </w:t>
                    </w:r>
                    <w:r w:rsidR="00E57D6D">
                      <w:t>september</w:t>
                    </w:r>
                    <w:r>
                      <w:t xml:space="preserve"> 20</w:t>
                    </w:r>
                    <w:bookmarkEnd w:id="55"/>
                    <w:r>
                      <w:t>23</w:t>
                    </w:r>
                  </w:p>
                  <w:p w:rsidR="00240EDB" w:rsidRDefault="00240EDB" w:rsidP="00307E90">
                    <w:pPr>
                      <w:pStyle w:val="Template"/>
                      <w:rPr>
                        <w:vanish/>
                      </w:rPr>
                    </w:pPr>
                    <w:bookmarkStart w:id="56" w:name="LAN_Sagsnr"/>
                    <w:bookmarkStart w:id="57" w:name="FLD_Sagsnummer_HIF"/>
                    <w:r>
                      <w:rPr>
                        <w:vanish/>
                      </w:rPr>
                      <w:t>Sags nr</w:t>
                    </w:r>
                    <w:bookmarkEnd w:id="56"/>
                    <w:r>
                      <w:rPr>
                        <w:vanish/>
                      </w:rPr>
                      <w:t xml:space="preserve">.: </w:t>
                    </w:r>
                    <w:bookmarkStart w:id="58" w:name="FLD_Sagsnummer"/>
                    <w:bookmarkEnd w:id="58"/>
                  </w:p>
                  <w:p w:rsidR="00240EDB" w:rsidRDefault="00240EDB" w:rsidP="00307E90">
                    <w:pPr>
                      <w:pStyle w:val="Template"/>
                      <w:rPr>
                        <w:vanish/>
                      </w:rPr>
                    </w:pPr>
                    <w:bookmarkStart w:id="59" w:name="LAN_Ref"/>
                    <w:bookmarkStart w:id="60" w:name="FLD_Reference_HIF"/>
                    <w:bookmarkEnd w:id="57"/>
                    <w:r>
                      <w:rPr>
                        <w:vanish/>
                      </w:rPr>
                      <w:t>Ref</w:t>
                    </w:r>
                    <w:bookmarkEnd w:id="59"/>
                    <w:r>
                      <w:rPr>
                        <w:vanish/>
                      </w:rPr>
                      <w:t xml:space="preserve">: </w:t>
                    </w:r>
                    <w:bookmarkStart w:id="61" w:name="FLD_Reference"/>
                    <w:bookmarkEnd w:id="61"/>
                  </w:p>
                  <w:bookmarkEnd w:id="60"/>
                  <w:p w:rsidR="00240EDB" w:rsidRDefault="00240EDB" w:rsidP="00051AD8">
                    <w:pPr>
                      <w:pStyle w:val="Template-kolofonstreg"/>
                    </w:pPr>
                    <w:r>
                      <w:rPr>
                        <w:noProof/>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240EDB" w:rsidRPr="00641B24" w:rsidRDefault="00240EDB" w:rsidP="002171DE">
                    <w:pPr>
                      <w:pStyle w:val="Template-Date"/>
                      <w:rPr>
                        <w:rFonts w:ascii="Verdana" w:hAnsi="Verdana"/>
                        <w:noProof w:val="0"/>
                      </w:rPr>
                    </w:pPr>
                    <w:bookmarkStart w:id="62" w:name="LAN_Page"/>
                    <w:r>
                      <w:t>Side</w:t>
                    </w:r>
                    <w:bookmarkEnd w:id="62"/>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3272A">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3272A">
                      <w:rPr>
                        <w:rStyle w:val="Sidetal"/>
                      </w:rPr>
                      <w:t>1</w:t>
                    </w:r>
                    <w:r>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240738B"/>
    <w:multiLevelType w:val="hybridMultilevel"/>
    <w:tmpl w:val="C2D4D2DA"/>
    <w:lvl w:ilvl="0" w:tplc="5EB498A0">
      <w:start w:val="2"/>
      <w:numFmt w:val="bullet"/>
      <w:lvlText w:val="-"/>
      <w:lvlJc w:val="left"/>
      <w:pPr>
        <w:ind w:left="757" w:hanging="360"/>
      </w:pPr>
      <w:rPr>
        <w:rFonts w:ascii="Georgia" w:eastAsia="Times New Roman" w:hAnsi="Georgia" w:cs="Times New Roman" w:hint="default"/>
        <w:b w:val="0"/>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9" w15:restartNumberingAfterBreak="0">
    <w:nsid w:val="0FFA2860"/>
    <w:multiLevelType w:val="hybridMultilevel"/>
    <w:tmpl w:val="BBF68586"/>
    <w:lvl w:ilvl="0" w:tplc="2C7E3272">
      <w:start w:val="2"/>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A212C0"/>
    <w:multiLevelType w:val="hybridMultilevel"/>
    <w:tmpl w:val="AE568560"/>
    <w:lvl w:ilvl="0" w:tplc="942837A8">
      <w:start w:val="1"/>
      <w:numFmt w:val="bullet"/>
      <w:lvlText w:val="-"/>
      <w:lvlJc w:val="left"/>
      <w:pPr>
        <w:ind w:left="757" w:hanging="360"/>
      </w:pPr>
      <w:rPr>
        <w:rFonts w:ascii="Georgia" w:eastAsia="Times New Roman" w:hAnsi="Georgia" w:cs="Times New Roman" w:hint="default"/>
        <w:sz w:val="20"/>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2"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3" w15:restartNumberingAfterBreak="0">
    <w:nsid w:val="21F271A1"/>
    <w:multiLevelType w:val="hybridMultilevel"/>
    <w:tmpl w:val="2416C964"/>
    <w:lvl w:ilvl="0" w:tplc="C750EC84">
      <w:start w:val="1"/>
      <w:numFmt w:val="decimal"/>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14" w15:restartNumberingAfterBreak="0">
    <w:nsid w:val="251562CB"/>
    <w:multiLevelType w:val="hybridMultilevel"/>
    <w:tmpl w:val="FC7A57C6"/>
    <w:lvl w:ilvl="0" w:tplc="51E4F7DA">
      <w:start w:val="1"/>
      <w:numFmt w:val="bullet"/>
      <w:lvlText w:val="-"/>
      <w:lvlJc w:val="left"/>
      <w:pPr>
        <w:ind w:left="757" w:hanging="360"/>
      </w:pPr>
      <w:rPr>
        <w:rFonts w:ascii="Georgia" w:eastAsia="Times New Roman" w:hAnsi="Georgia" w:cs="Times New Roman" w:hint="default"/>
        <w:b/>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5"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6" w15:restartNumberingAfterBreak="0">
    <w:nsid w:val="33114BE4"/>
    <w:multiLevelType w:val="hybridMultilevel"/>
    <w:tmpl w:val="D884F0BE"/>
    <w:lvl w:ilvl="0" w:tplc="88BE5B02">
      <w:start w:val="2"/>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7"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8"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2" w15:restartNumberingAfterBreak="0">
    <w:nsid w:val="6D7909E3"/>
    <w:multiLevelType w:val="hybridMultilevel"/>
    <w:tmpl w:val="21AAC6A8"/>
    <w:lvl w:ilvl="0" w:tplc="4B10F74E">
      <w:start w:val="1"/>
      <w:numFmt w:val="lowerLetter"/>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23"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4" w15:restartNumberingAfterBreak="0">
    <w:nsid w:val="73CF241B"/>
    <w:multiLevelType w:val="hybridMultilevel"/>
    <w:tmpl w:val="D3C81DC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16cid:durableId="1762943769">
    <w:abstractNumId w:val="12"/>
  </w:num>
  <w:num w:numId="2" w16cid:durableId="591207666">
    <w:abstractNumId w:val="19"/>
  </w:num>
  <w:num w:numId="3" w16cid:durableId="1651399567">
    <w:abstractNumId w:val="10"/>
  </w:num>
  <w:num w:numId="4" w16cid:durableId="1047800000">
    <w:abstractNumId w:val="18"/>
  </w:num>
  <w:num w:numId="5" w16cid:durableId="2015255232">
    <w:abstractNumId w:val="15"/>
  </w:num>
  <w:num w:numId="6" w16cid:durableId="1942638478">
    <w:abstractNumId w:val="7"/>
  </w:num>
  <w:num w:numId="7" w16cid:durableId="193884280">
    <w:abstractNumId w:val="6"/>
  </w:num>
  <w:num w:numId="8" w16cid:durableId="430472755">
    <w:abstractNumId w:val="5"/>
  </w:num>
  <w:num w:numId="9" w16cid:durableId="1936399046">
    <w:abstractNumId w:val="4"/>
  </w:num>
  <w:num w:numId="10" w16cid:durableId="1931742934">
    <w:abstractNumId w:val="17"/>
  </w:num>
  <w:num w:numId="11" w16cid:durableId="566767037">
    <w:abstractNumId w:val="3"/>
  </w:num>
  <w:num w:numId="12" w16cid:durableId="989821668">
    <w:abstractNumId w:val="2"/>
  </w:num>
  <w:num w:numId="13" w16cid:durableId="1754470799">
    <w:abstractNumId w:val="1"/>
  </w:num>
  <w:num w:numId="14" w16cid:durableId="1949854429">
    <w:abstractNumId w:val="0"/>
  </w:num>
  <w:num w:numId="15" w16cid:durableId="461459054">
    <w:abstractNumId w:val="21"/>
  </w:num>
  <w:num w:numId="16" w16cid:durableId="670761433">
    <w:abstractNumId w:val="23"/>
  </w:num>
  <w:num w:numId="17" w16cid:durableId="654262926">
    <w:abstractNumId w:val="20"/>
  </w:num>
  <w:num w:numId="18" w16cid:durableId="3025823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20969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4023131">
    <w:abstractNumId w:val="24"/>
  </w:num>
  <w:num w:numId="21" w16cid:durableId="1097022106">
    <w:abstractNumId w:val="22"/>
  </w:num>
  <w:num w:numId="22" w16cid:durableId="480855388">
    <w:abstractNumId w:val="16"/>
  </w:num>
  <w:num w:numId="23" w16cid:durableId="290718987">
    <w:abstractNumId w:val="9"/>
  </w:num>
  <w:num w:numId="24" w16cid:durableId="305086488">
    <w:abstractNumId w:val="13"/>
  </w:num>
  <w:num w:numId="25" w16cid:durableId="1901166346">
    <w:abstractNumId w:val="8"/>
  </w:num>
  <w:num w:numId="26" w16cid:durableId="90127192">
    <w:abstractNumId w:val="11"/>
  </w:num>
  <w:num w:numId="27" w16cid:durableId="19052152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grammar="clean"/>
  <w:defaultTabStop w:val="720"/>
  <w:autoHyphenation/>
  <w:hyphenationZone w:val="284"/>
  <w:drawingGridHorizontalSpacing w:val="105"/>
  <w:displayHorizontalDrawingGridEvery w:val="2"/>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27FE"/>
    <w:rsid w:val="0000328E"/>
    <w:rsid w:val="00003B6C"/>
    <w:rsid w:val="00004AD4"/>
    <w:rsid w:val="0000503A"/>
    <w:rsid w:val="00006E21"/>
    <w:rsid w:val="00007242"/>
    <w:rsid w:val="00014220"/>
    <w:rsid w:val="00014696"/>
    <w:rsid w:val="00022DCA"/>
    <w:rsid w:val="0002358B"/>
    <w:rsid w:val="0003149C"/>
    <w:rsid w:val="00034A55"/>
    <w:rsid w:val="00035E79"/>
    <w:rsid w:val="00036650"/>
    <w:rsid w:val="00042B02"/>
    <w:rsid w:val="000442AD"/>
    <w:rsid w:val="0004469C"/>
    <w:rsid w:val="00046F55"/>
    <w:rsid w:val="00051A09"/>
    <w:rsid w:val="00051AD8"/>
    <w:rsid w:val="00052ED2"/>
    <w:rsid w:val="00065902"/>
    <w:rsid w:val="00067F74"/>
    <w:rsid w:val="000705A6"/>
    <w:rsid w:val="00074276"/>
    <w:rsid w:val="0007609B"/>
    <w:rsid w:val="000827B1"/>
    <w:rsid w:val="00082F83"/>
    <w:rsid w:val="00087773"/>
    <w:rsid w:val="00094D54"/>
    <w:rsid w:val="00095311"/>
    <w:rsid w:val="00096D85"/>
    <w:rsid w:val="0009708D"/>
    <w:rsid w:val="000A362D"/>
    <w:rsid w:val="000A3F7F"/>
    <w:rsid w:val="000B7E82"/>
    <w:rsid w:val="000D1B50"/>
    <w:rsid w:val="000D344C"/>
    <w:rsid w:val="000D4EC6"/>
    <w:rsid w:val="000E050D"/>
    <w:rsid w:val="000E2C0B"/>
    <w:rsid w:val="000E5C1E"/>
    <w:rsid w:val="000F244E"/>
    <w:rsid w:val="0011283F"/>
    <w:rsid w:val="001144CF"/>
    <w:rsid w:val="00116584"/>
    <w:rsid w:val="00126FA7"/>
    <w:rsid w:val="0013272A"/>
    <w:rsid w:val="00145C57"/>
    <w:rsid w:val="001479F9"/>
    <w:rsid w:val="00153477"/>
    <w:rsid w:val="00154F00"/>
    <w:rsid w:val="00154F8B"/>
    <w:rsid w:val="001639D9"/>
    <w:rsid w:val="00163EFC"/>
    <w:rsid w:val="00164CC1"/>
    <w:rsid w:val="00174751"/>
    <w:rsid w:val="0017483C"/>
    <w:rsid w:val="0017618E"/>
    <w:rsid w:val="0018593B"/>
    <w:rsid w:val="00192812"/>
    <w:rsid w:val="001A7352"/>
    <w:rsid w:val="001C027B"/>
    <w:rsid w:val="001C0EF1"/>
    <w:rsid w:val="001D1259"/>
    <w:rsid w:val="001F3FE2"/>
    <w:rsid w:val="00205636"/>
    <w:rsid w:val="002137FC"/>
    <w:rsid w:val="002171DE"/>
    <w:rsid w:val="00227E7F"/>
    <w:rsid w:val="00230A33"/>
    <w:rsid w:val="00240EDB"/>
    <w:rsid w:val="00244EEB"/>
    <w:rsid w:val="0025114F"/>
    <w:rsid w:val="002542B7"/>
    <w:rsid w:val="0026120C"/>
    <w:rsid w:val="002764DC"/>
    <w:rsid w:val="00277E24"/>
    <w:rsid w:val="00281570"/>
    <w:rsid w:val="00283F13"/>
    <w:rsid w:val="00292276"/>
    <w:rsid w:val="002A1C39"/>
    <w:rsid w:val="002A4418"/>
    <w:rsid w:val="002A5391"/>
    <w:rsid w:val="002A7949"/>
    <w:rsid w:val="002B1765"/>
    <w:rsid w:val="002C3F82"/>
    <w:rsid w:val="002C565F"/>
    <w:rsid w:val="002D13A4"/>
    <w:rsid w:val="002D51D4"/>
    <w:rsid w:val="002D5CFC"/>
    <w:rsid w:val="002E07F2"/>
    <w:rsid w:val="002E326D"/>
    <w:rsid w:val="002E6EB1"/>
    <w:rsid w:val="002F4432"/>
    <w:rsid w:val="002F51EF"/>
    <w:rsid w:val="002F6A87"/>
    <w:rsid w:val="00307472"/>
    <w:rsid w:val="00307E90"/>
    <w:rsid w:val="00315669"/>
    <w:rsid w:val="003337CB"/>
    <w:rsid w:val="00333BC8"/>
    <w:rsid w:val="00340F9A"/>
    <w:rsid w:val="00356669"/>
    <w:rsid w:val="00364895"/>
    <w:rsid w:val="00372427"/>
    <w:rsid w:val="00383838"/>
    <w:rsid w:val="003921B6"/>
    <w:rsid w:val="00394ADB"/>
    <w:rsid w:val="00395BF2"/>
    <w:rsid w:val="003A022B"/>
    <w:rsid w:val="003A25AA"/>
    <w:rsid w:val="003B0569"/>
    <w:rsid w:val="003B0624"/>
    <w:rsid w:val="003B7BF5"/>
    <w:rsid w:val="003C4568"/>
    <w:rsid w:val="003E6170"/>
    <w:rsid w:val="003F33BA"/>
    <w:rsid w:val="00410FBF"/>
    <w:rsid w:val="004124AE"/>
    <w:rsid w:val="00413250"/>
    <w:rsid w:val="004143CC"/>
    <w:rsid w:val="00427D7E"/>
    <w:rsid w:val="004302AB"/>
    <w:rsid w:val="00430307"/>
    <w:rsid w:val="00436C7A"/>
    <w:rsid w:val="00443D5B"/>
    <w:rsid w:val="00443F7C"/>
    <w:rsid w:val="00451786"/>
    <w:rsid w:val="00456317"/>
    <w:rsid w:val="0047316E"/>
    <w:rsid w:val="004741E5"/>
    <w:rsid w:val="004768A0"/>
    <w:rsid w:val="00477895"/>
    <w:rsid w:val="00483670"/>
    <w:rsid w:val="00484620"/>
    <w:rsid w:val="0048597F"/>
    <w:rsid w:val="0048777D"/>
    <w:rsid w:val="0049608B"/>
    <w:rsid w:val="004A24AE"/>
    <w:rsid w:val="004A66E6"/>
    <w:rsid w:val="004B06E9"/>
    <w:rsid w:val="004C0A82"/>
    <w:rsid w:val="004C208C"/>
    <w:rsid w:val="004C238B"/>
    <w:rsid w:val="004C41B9"/>
    <w:rsid w:val="004D6D41"/>
    <w:rsid w:val="004E03A6"/>
    <w:rsid w:val="004F4341"/>
    <w:rsid w:val="004F7B82"/>
    <w:rsid w:val="0050315C"/>
    <w:rsid w:val="00504494"/>
    <w:rsid w:val="0050605B"/>
    <w:rsid w:val="00507AF4"/>
    <w:rsid w:val="005162F5"/>
    <w:rsid w:val="00523163"/>
    <w:rsid w:val="005240F4"/>
    <w:rsid w:val="00524DD1"/>
    <w:rsid w:val="0053031F"/>
    <w:rsid w:val="00547ACA"/>
    <w:rsid w:val="00554E7A"/>
    <w:rsid w:val="00554EE2"/>
    <w:rsid w:val="005621B8"/>
    <w:rsid w:val="005751B9"/>
    <w:rsid w:val="005802EE"/>
    <w:rsid w:val="00583EAB"/>
    <w:rsid w:val="0058547C"/>
    <w:rsid w:val="00585BE9"/>
    <w:rsid w:val="005A41DA"/>
    <w:rsid w:val="005A43A3"/>
    <w:rsid w:val="005A5218"/>
    <w:rsid w:val="005D09F9"/>
    <w:rsid w:val="005D306A"/>
    <w:rsid w:val="005D3C7F"/>
    <w:rsid w:val="005E6CB9"/>
    <w:rsid w:val="005F55D0"/>
    <w:rsid w:val="0060187B"/>
    <w:rsid w:val="006021AE"/>
    <w:rsid w:val="00620D5E"/>
    <w:rsid w:val="0063708B"/>
    <w:rsid w:val="00641B24"/>
    <w:rsid w:val="00644058"/>
    <w:rsid w:val="00644D35"/>
    <w:rsid w:val="00645362"/>
    <w:rsid w:val="00645634"/>
    <w:rsid w:val="00654691"/>
    <w:rsid w:val="00660193"/>
    <w:rsid w:val="00660545"/>
    <w:rsid w:val="00665CEC"/>
    <w:rsid w:val="00671667"/>
    <w:rsid w:val="006910EE"/>
    <w:rsid w:val="00694DA3"/>
    <w:rsid w:val="006A2012"/>
    <w:rsid w:val="006B087D"/>
    <w:rsid w:val="006C0297"/>
    <w:rsid w:val="006C2DBB"/>
    <w:rsid w:val="006C3A1B"/>
    <w:rsid w:val="006C725C"/>
    <w:rsid w:val="006E2A21"/>
    <w:rsid w:val="006F3C30"/>
    <w:rsid w:val="006F7105"/>
    <w:rsid w:val="00702F7A"/>
    <w:rsid w:val="007058FF"/>
    <w:rsid w:val="007107C9"/>
    <w:rsid w:val="00711054"/>
    <w:rsid w:val="00713AD7"/>
    <w:rsid w:val="00717773"/>
    <w:rsid w:val="00726300"/>
    <w:rsid w:val="00726D59"/>
    <w:rsid w:val="00730647"/>
    <w:rsid w:val="00731229"/>
    <w:rsid w:val="00733D86"/>
    <w:rsid w:val="00736658"/>
    <w:rsid w:val="00744F27"/>
    <w:rsid w:val="00757BDC"/>
    <w:rsid w:val="00762410"/>
    <w:rsid w:val="00762C46"/>
    <w:rsid w:val="00771EA0"/>
    <w:rsid w:val="00772EAE"/>
    <w:rsid w:val="0078070F"/>
    <w:rsid w:val="0078788A"/>
    <w:rsid w:val="00795523"/>
    <w:rsid w:val="007955B4"/>
    <w:rsid w:val="007A346D"/>
    <w:rsid w:val="007B61B3"/>
    <w:rsid w:val="007C496B"/>
    <w:rsid w:val="007C5BAD"/>
    <w:rsid w:val="007C5F64"/>
    <w:rsid w:val="007C688F"/>
    <w:rsid w:val="007C7682"/>
    <w:rsid w:val="007E062D"/>
    <w:rsid w:val="007E2DF3"/>
    <w:rsid w:val="007E7933"/>
    <w:rsid w:val="007F2BFB"/>
    <w:rsid w:val="007F578B"/>
    <w:rsid w:val="008068BE"/>
    <w:rsid w:val="00826D29"/>
    <w:rsid w:val="00851355"/>
    <w:rsid w:val="008558E5"/>
    <w:rsid w:val="00862B15"/>
    <w:rsid w:val="00863559"/>
    <w:rsid w:val="00865CCA"/>
    <w:rsid w:val="0087322B"/>
    <w:rsid w:val="0088453D"/>
    <w:rsid w:val="00896541"/>
    <w:rsid w:val="008A28B2"/>
    <w:rsid w:val="008B14BE"/>
    <w:rsid w:val="008B2FFD"/>
    <w:rsid w:val="008C171C"/>
    <w:rsid w:val="008C35D0"/>
    <w:rsid w:val="008C44BC"/>
    <w:rsid w:val="008D29E0"/>
    <w:rsid w:val="008E52D4"/>
    <w:rsid w:val="008F1E99"/>
    <w:rsid w:val="008F47F2"/>
    <w:rsid w:val="008F692E"/>
    <w:rsid w:val="00901304"/>
    <w:rsid w:val="0091147E"/>
    <w:rsid w:val="00913488"/>
    <w:rsid w:val="009300C0"/>
    <w:rsid w:val="00930E78"/>
    <w:rsid w:val="00933D59"/>
    <w:rsid w:val="009352B1"/>
    <w:rsid w:val="00936BF0"/>
    <w:rsid w:val="00940637"/>
    <w:rsid w:val="00942CD3"/>
    <w:rsid w:val="00943BEC"/>
    <w:rsid w:val="00956E3A"/>
    <w:rsid w:val="00961B44"/>
    <w:rsid w:val="00961BC5"/>
    <w:rsid w:val="009673E8"/>
    <w:rsid w:val="009711D6"/>
    <w:rsid w:val="00982A87"/>
    <w:rsid w:val="00983B67"/>
    <w:rsid w:val="00984F0F"/>
    <w:rsid w:val="009859DF"/>
    <w:rsid w:val="00986482"/>
    <w:rsid w:val="009A0195"/>
    <w:rsid w:val="009A0810"/>
    <w:rsid w:val="009A0EC4"/>
    <w:rsid w:val="009A35A6"/>
    <w:rsid w:val="009A6CCA"/>
    <w:rsid w:val="009C107E"/>
    <w:rsid w:val="009C21B4"/>
    <w:rsid w:val="009C3A4A"/>
    <w:rsid w:val="009D15A7"/>
    <w:rsid w:val="009D1B71"/>
    <w:rsid w:val="009D308E"/>
    <w:rsid w:val="009D4495"/>
    <w:rsid w:val="009D49D7"/>
    <w:rsid w:val="009D7FCD"/>
    <w:rsid w:val="009E1DEB"/>
    <w:rsid w:val="009E58A0"/>
    <w:rsid w:val="009E5DF7"/>
    <w:rsid w:val="009E7AF4"/>
    <w:rsid w:val="009F1CFB"/>
    <w:rsid w:val="00A028ED"/>
    <w:rsid w:val="00A04608"/>
    <w:rsid w:val="00A11327"/>
    <w:rsid w:val="00A164C5"/>
    <w:rsid w:val="00A201D8"/>
    <w:rsid w:val="00A25927"/>
    <w:rsid w:val="00A32765"/>
    <w:rsid w:val="00A4137F"/>
    <w:rsid w:val="00A429D1"/>
    <w:rsid w:val="00A50BF5"/>
    <w:rsid w:val="00A55255"/>
    <w:rsid w:val="00A84019"/>
    <w:rsid w:val="00A91CB9"/>
    <w:rsid w:val="00AA0EF9"/>
    <w:rsid w:val="00AA41C2"/>
    <w:rsid w:val="00AA527D"/>
    <w:rsid w:val="00AB2E5C"/>
    <w:rsid w:val="00AB4E1D"/>
    <w:rsid w:val="00AC4183"/>
    <w:rsid w:val="00AD6CC4"/>
    <w:rsid w:val="00AE4AA7"/>
    <w:rsid w:val="00AF104F"/>
    <w:rsid w:val="00AF2199"/>
    <w:rsid w:val="00B03F98"/>
    <w:rsid w:val="00B04AFC"/>
    <w:rsid w:val="00B12507"/>
    <w:rsid w:val="00B15221"/>
    <w:rsid w:val="00B175E9"/>
    <w:rsid w:val="00B20D77"/>
    <w:rsid w:val="00B21C34"/>
    <w:rsid w:val="00B36C68"/>
    <w:rsid w:val="00B45E46"/>
    <w:rsid w:val="00B47C60"/>
    <w:rsid w:val="00B5223E"/>
    <w:rsid w:val="00B52F16"/>
    <w:rsid w:val="00B57EEB"/>
    <w:rsid w:val="00B64A19"/>
    <w:rsid w:val="00B67E0C"/>
    <w:rsid w:val="00B704CF"/>
    <w:rsid w:val="00B705E6"/>
    <w:rsid w:val="00B729B8"/>
    <w:rsid w:val="00B75C8A"/>
    <w:rsid w:val="00B77607"/>
    <w:rsid w:val="00B83BC8"/>
    <w:rsid w:val="00B86B33"/>
    <w:rsid w:val="00B8742A"/>
    <w:rsid w:val="00B90BF2"/>
    <w:rsid w:val="00B94310"/>
    <w:rsid w:val="00BA0046"/>
    <w:rsid w:val="00BA4DEB"/>
    <w:rsid w:val="00BA56DF"/>
    <w:rsid w:val="00BA591D"/>
    <w:rsid w:val="00BA6EC1"/>
    <w:rsid w:val="00BC6E27"/>
    <w:rsid w:val="00BE0A5F"/>
    <w:rsid w:val="00BE7F01"/>
    <w:rsid w:val="00BE7FBE"/>
    <w:rsid w:val="00BF37E1"/>
    <w:rsid w:val="00BF3805"/>
    <w:rsid w:val="00C10ECD"/>
    <w:rsid w:val="00C1131E"/>
    <w:rsid w:val="00C12268"/>
    <w:rsid w:val="00C134B5"/>
    <w:rsid w:val="00C222A8"/>
    <w:rsid w:val="00C22DE2"/>
    <w:rsid w:val="00C339E4"/>
    <w:rsid w:val="00C501DB"/>
    <w:rsid w:val="00C5235B"/>
    <w:rsid w:val="00C62763"/>
    <w:rsid w:val="00C63886"/>
    <w:rsid w:val="00C64F00"/>
    <w:rsid w:val="00C67827"/>
    <w:rsid w:val="00C762F9"/>
    <w:rsid w:val="00C821D2"/>
    <w:rsid w:val="00C96CED"/>
    <w:rsid w:val="00CB2ECE"/>
    <w:rsid w:val="00CB6EA8"/>
    <w:rsid w:val="00CC0DF6"/>
    <w:rsid w:val="00CC3E16"/>
    <w:rsid w:val="00CD66FF"/>
    <w:rsid w:val="00CE4164"/>
    <w:rsid w:val="00D00196"/>
    <w:rsid w:val="00D012C0"/>
    <w:rsid w:val="00D0158B"/>
    <w:rsid w:val="00D173B0"/>
    <w:rsid w:val="00D21C08"/>
    <w:rsid w:val="00D2389C"/>
    <w:rsid w:val="00D25789"/>
    <w:rsid w:val="00D2629B"/>
    <w:rsid w:val="00D26BBD"/>
    <w:rsid w:val="00D44B26"/>
    <w:rsid w:val="00D45D4C"/>
    <w:rsid w:val="00D60BF8"/>
    <w:rsid w:val="00D67AB8"/>
    <w:rsid w:val="00D70FDC"/>
    <w:rsid w:val="00D71536"/>
    <w:rsid w:val="00D80B98"/>
    <w:rsid w:val="00D87C08"/>
    <w:rsid w:val="00D90501"/>
    <w:rsid w:val="00D93B0F"/>
    <w:rsid w:val="00DA419E"/>
    <w:rsid w:val="00DA62D2"/>
    <w:rsid w:val="00DA6307"/>
    <w:rsid w:val="00DA7983"/>
    <w:rsid w:val="00DB44DA"/>
    <w:rsid w:val="00DC46F9"/>
    <w:rsid w:val="00DD12CA"/>
    <w:rsid w:val="00DD17B6"/>
    <w:rsid w:val="00DE06BB"/>
    <w:rsid w:val="00DE181C"/>
    <w:rsid w:val="00DE242E"/>
    <w:rsid w:val="00DE3C16"/>
    <w:rsid w:val="00DE5DBB"/>
    <w:rsid w:val="00DE65A9"/>
    <w:rsid w:val="00E0382F"/>
    <w:rsid w:val="00E065E8"/>
    <w:rsid w:val="00E100A0"/>
    <w:rsid w:val="00E20A3D"/>
    <w:rsid w:val="00E27F63"/>
    <w:rsid w:val="00E35870"/>
    <w:rsid w:val="00E37157"/>
    <w:rsid w:val="00E57D6D"/>
    <w:rsid w:val="00E620D0"/>
    <w:rsid w:val="00E65CA9"/>
    <w:rsid w:val="00E67747"/>
    <w:rsid w:val="00E8296A"/>
    <w:rsid w:val="00E87CF8"/>
    <w:rsid w:val="00E90B80"/>
    <w:rsid w:val="00E94A66"/>
    <w:rsid w:val="00E960F0"/>
    <w:rsid w:val="00EA6633"/>
    <w:rsid w:val="00EA6BC9"/>
    <w:rsid w:val="00EB6643"/>
    <w:rsid w:val="00EC0BB0"/>
    <w:rsid w:val="00EC2906"/>
    <w:rsid w:val="00EC2B0F"/>
    <w:rsid w:val="00EC3B4A"/>
    <w:rsid w:val="00ED2C37"/>
    <w:rsid w:val="00EE2A84"/>
    <w:rsid w:val="00EE6B2A"/>
    <w:rsid w:val="00EF15F2"/>
    <w:rsid w:val="00EF1BC7"/>
    <w:rsid w:val="00EF21D5"/>
    <w:rsid w:val="00EF508A"/>
    <w:rsid w:val="00EF5DB1"/>
    <w:rsid w:val="00F02B14"/>
    <w:rsid w:val="00F05149"/>
    <w:rsid w:val="00F13C4F"/>
    <w:rsid w:val="00F17B48"/>
    <w:rsid w:val="00F31AC4"/>
    <w:rsid w:val="00F32EF6"/>
    <w:rsid w:val="00F4463E"/>
    <w:rsid w:val="00F45004"/>
    <w:rsid w:val="00F53BB7"/>
    <w:rsid w:val="00F545A4"/>
    <w:rsid w:val="00F754F3"/>
    <w:rsid w:val="00F75C5A"/>
    <w:rsid w:val="00F76D16"/>
    <w:rsid w:val="00F80EC9"/>
    <w:rsid w:val="00F91A95"/>
    <w:rsid w:val="00F91F4D"/>
    <w:rsid w:val="00F95DA2"/>
    <w:rsid w:val="00FA086B"/>
    <w:rsid w:val="00FA24BB"/>
    <w:rsid w:val="00FA31F3"/>
    <w:rsid w:val="00FA61C3"/>
    <w:rsid w:val="00FB0B2E"/>
    <w:rsid w:val="00FB6C8B"/>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2D29C31"/>
  <w15:docId w15:val="{3114EB62-CCC6-4D6D-AAD2-37D3AFC06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34"/>
    <w:qFormat/>
    <w:rsid w:val="00276726"/>
    <w:pPr>
      <w:ind w:left="720"/>
      <w:contextualSpacing/>
    </w:pPr>
  </w:style>
  <w:style w:type="paragraph" w:customStyle="1" w:styleId="Normal-Dokumentheading">
    <w:name w:val="Normal - Dokument heading"/>
    <w:basedOn w:val="Normal"/>
    <w:semiHidden/>
    <w:rsid w:val="00410FBF"/>
    <w:rPr>
      <w:b/>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07151">
      <w:bodyDiv w:val="1"/>
      <w:marLeft w:val="0"/>
      <w:marRight w:val="0"/>
      <w:marTop w:val="0"/>
      <w:marBottom w:val="0"/>
      <w:divBdr>
        <w:top w:val="none" w:sz="0" w:space="0" w:color="auto"/>
        <w:left w:val="none" w:sz="0" w:space="0" w:color="auto"/>
        <w:bottom w:val="none" w:sz="0" w:space="0" w:color="auto"/>
        <w:right w:val="none" w:sz="0" w:space="0" w:color="auto"/>
      </w:divBdr>
    </w:div>
    <w:div w:id="340788504">
      <w:bodyDiv w:val="1"/>
      <w:marLeft w:val="0"/>
      <w:marRight w:val="0"/>
      <w:marTop w:val="0"/>
      <w:marBottom w:val="0"/>
      <w:divBdr>
        <w:top w:val="none" w:sz="0" w:space="0" w:color="auto"/>
        <w:left w:val="none" w:sz="0" w:space="0" w:color="auto"/>
        <w:bottom w:val="none" w:sz="0" w:space="0" w:color="auto"/>
        <w:right w:val="none" w:sz="0" w:space="0" w:color="auto"/>
      </w:divBdr>
    </w:div>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134567295">
      <w:bodyDiv w:val="1"/>
      <w:marLeft w:val="0"/>
      <w:marRight w:val="0"/>
      <w:marTop w:val="0"/>
      <w:marBottom w:val="0"/>
      <w:divBdr>
        <w:top w:val="none" w:sz="0" w:space="0" w:color="auto"/>
        <w:left w:val="none" w:sz="0" w:space="0" w:color="auto"/>
        <w:bottom w:val="none" w:sz="0" w:space="0" w:color="auto"/>
        <w:right w:val="none" w:sz="0" w:space="0" w:color="auto"/>
      </w:divBdr>
    </w:div>
    <w:div w:id="1538851867">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195987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0.bin"/><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2" Type="http://schemas.openxmlformats.org/officeDocument/2006/relationships/image" Target="media/image10.bin"/><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4FED4-7660-4B16-BE89-7AC6AA19F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1110</Words>
  <Characters>5766</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Bach Aaen</dc:creator>
  <cp:keywords/>
  <dc:description/>
  <cp:lastModifiedBy>Tina Bach Aaen</cp:lastModifiedBy>
  <cp:revision>3</cp:revision>
  <cp:lastPrinted>2023-06-09T13:31:00Z</cp:lastPrinted>
  <dcterms:created xsi:type="dcterms:W3CDTF">2023-09-28T06:50:00Z</dcterms:created>
  <dcterms:modified xsi:type="dcterms:W3CDTF">2023-09-29T10:12:00Z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2572</vt:lpwstr>
  </property>
  <property fmtid="{D5CDD505-2E9C-101B-9397-08002B2CF9AE}" pid="7" name="CustomerId">
    <vt:lpwstr>auoffice</vt:lpwstr>
  </property>
  <property fmtid="{D5CDD505-2E9C-101B-9397-08002B2CF9AE}" pid="8" name="TemplateId">
    <vt:lpwstr>636312246902110965</vt:lpwstr>
  </property>
  <property fmtid="{D5CDD505-2E9C-101B-9397-08002B2CF9AE}" pid="9" name="UserProfileId">
    <vt:lpwstr>636531579957555674</vt:lpwstr>
  </property>
</Properties>
</file>