
<file path=[Content_Types].xml><?xml version="1.0" encoding="utf-8"?>
<Types xmlns="http://schemas.openxmlformats.org/package/2006/content-types">
  <Default Extension="bin" ContentType="image/x-wmf"/>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6F84B2" w14:textId="77777777" w:rsidR="004E03A6" w:rsidRPr="004C0A82" w:rsidRDefault="004E03A6" w:rsidP="008F47F2">
      <w:pPr>
        <w:spacing w:line="14" w:lineRule="exact"/>
      </w:pP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44"/>
      </w:tblGrid>
      <w:tr w:rsidR="001C0EF1" w14:paraId="608D18FB" w14:textId="77777777" w:rsidTr="001C0EF1">
        <w:trPr>
          <w:trHeight w:hRule="exact" w:val="2948"/>
        </w:trPr>
        <w:tc>
          <w:tcPr>
            <w:tcW w:w="7644" w:type="dxa"/>
            <w:shd w:val="clear" w:color="auto" w:fill="auto"/>
          </w:tcPr>
          <w:p w14:paraId="6D426CDD" w14:textId="77777777" w:rsidR="00410FBF" w:rsidRPr="004B51B0" w:rsidRDefault="00277E24" w:rsidP="00410FBF">
            <w:pPr>
              <w:rPr>
                <w:b/>
                <w:szCs w:val="21"/>
              </w:rPr>
            </w:pPr>
            <w:bookmarkStart w:id="0" w:name="LAN_MeetingDate"/>
            <w:r w:rsidRPr="00410FBF">
              <w:rPr>
                <w:b/>
              </w:rPr>
              <w:t>Mødedato</w:t>
            </w:r>
            <w:bookmarkEnd w:id="0"/>
            <w:r w:rsidRPr="00410FBF">
              <w:rPr>
                <w:b/>
              </w:rPr>
              <w:t>:</w:t>
            </w:r>
            <w:r w:rsidR="00410FBF" w:rsidRPr="004B51B0">
              <w:rPr>
                <w:b/>
                <w:szCs w:val="21"/>
              </w:rPr>
              <w:t xml:space="preserve"> </w:t>
            </w:r>
            <w:r w:rsidR="008D29E0">
              <w:rPr>
                <w:szCs w:val="21"/>
              </w:rPr>
              <w:t>9</w:t>
            </w:r>
            <w:r w:rsidR="009A35A6">
              <w:rPr>
                <w:szCs w:val="21"/>
              </w:rPr>
              <w:t>.</w:t>
            </w:r>
            <w:r w:rsidR="00410FBF" w:rsidRPr="004B51B0">
              <w:rPr>
                <w:szCs w:val="21"/>
              </w:rPr>
              <w:t xml:space="preserve"> </w:t>
            </w:r>
            <w:r w:rsidR="008D29E0">
              <w:rPr>
                <w:szCs w:val="21"/>
              </w:rPr>
              <w:t>juni</w:t>
            </w:r>
            <w:r w:rsidR="00E8296A">
              <w:rPr>
                <w:szCs w:val="21"/>
              </w:rPr>
              <w:t xml:space="preserve"> 20</w:t>
            </w:r>
            <w:r w:rsidR="00126FA7">
              <w:rPr>
                <w:szCs w:val="21"/>
              </w:rPr>
              <w:t>2</w:t>
            </w:r>
            <w:r w:rsidR="00865CCA">
              <w:rPr>
                <w:szCs w:val="21"/>
              </w:rPr>
              <w:t>3</w:t>
            </w:r>
            <w:r w:rsidR="00E8296A">
              <w:rPr>
                <w:szCs w:val="21"/>
              </w:rPr>
              <w:t xml:space="preserve"> </w:t>
            </w:r>
            <w:r w:rsidR="00410FBF" w:rsidRPr="004B51B0">
              <w:rPr>
                <w:szCs w:val="21"/>
              </w:rPr>
              <w:t>kl.</w:t>
            </w:r>
            <w:r w:rsidR="00F13C4F">
              <w:rPr>
                <w:szCs w:val="21"/>
              </w:rPr>
              <w:t xml:space="preserve"> </w:t>
            </w:r>
            <w:r w:rsidR="00865CCA">
              <w:rPr>
                <w:szCs w:val="21"/>
              </w:rPr>
              <w:t>9</w:t>
            </w:r>
            <w:r w:rsidR="001639D9">
              <w:rPr>
                <w:szCs w:val="21"/>
              </w:rPr>
              <w:t>.</w:t>
            </w:r>
            <w:r w:rsidR="00A50BF5">
              <w:rPr>
                <w:szCs w:val="21"/>
              </w:rPr>
              <w:t>0</w:t>
            </w:r>
            <w:r w:rsidR="0053031F">
              <w:rPr>
                <w:szCs w:val="21"/>
              </w:rPr>
              <w:t>0</w:t>
            </w:r>
            <w:r w:rsidR="00762410">
              <w:rPr>
                <w:szCs w:val="21"/>
              </w:rPr>
              <w:t>-</w:t>
            </w:r>
            <w:r w:rsidR="009A35A6">
              <w:rPr>
                <w:szCs w:val="21"/>
              </w:rPr>
              <w:t>1</w:t>
            </w:r>
            <w:r w:rsidR="00865CCA">
              <w:rPr>
                <w:szCs w:val="21"/>
              </w:rPr>
              <w:t>0</w:t>
            </w:r>
            <w:r w:rsidR="00410FBF" w:rsidRPr="004B51B0">
              <w:rPr>
                <w:szCs w:val="21"/>
              </w:rPr>
              <w:t>.</w:t>
            </w:r>
            <w:r w:rsidR="008D29E0">
              <w:rPr>
                <w:szCs w:val="21"/>
              </w:rPr>
              <w:t>3</w:t>
            </w:r>
            <w:r w:rsidR="00A50BF5">
              <w:rPr>
                <w:szCs w:val="21"/>
              </w:rPr>
              <w:t>0</w:t>
            </w:r>
          </w:p>
          <w:p w14:paraId="28575013" w14:textId="77777777" w:rsidR="00410FBF" w:rsidRPr="004B51B0" w:rsidRDefault="00410FBF" w:rsidP="00410FBF">
            <w:pPr>
              <w:rPr>
                <w:b/>
                <w:szCs w:val="21"/>
              </w:rPr>
            </w:pPr>
            <w:r w:rsidRPr="004B51B0">
              <w:rPr>
                <w:b/>
                <w:szCs w:val="21"/>
              </w:rPr>
              <w:t xml:space="preserve">Mødested: </w:t>
            </w:r>
            <w:r w:rsidR="00A50BF5" w:rsidRPr="00A50BF5">
              <w:rPr>
                <w:szCs w:val="21"/>
              </w:rPr>
              <w:t>Konference</w:t>
            </w:r>
            <w:r w:rsidR="009D7FCD">
              <w:rPr>
                <w:szCs w:val="21"/>
              </w:rPr>
              <w:t xml:space="preserve"> </w:t>
            </w:r>
            <w:r w:rsidR="008D29E0">
              <w:rPr>
                <w:szCs w:val="21"/>
              </w:rPr>
              <w:t>G291-125</w:t>
            </w:r>
            <w:r w:rsidR="009A35A6">
              <w:rPr>
                <w:szCs w:val="21"/>
              </w:rPr>
              <w:t xml:space="preserve">, </w:t>
            </w:r>
            <w:r w:rsidR="009D7FCD">
              <w:rPr>
                <w:szCs w:val="21"/>
              </w:rPr>
              <w:t xml:space="preserve">Indgang </w:t>
            </w:r>
            <w:r w:rsidR="008D29E0">
              <w:rPr>
                <w:szCs w:val="21"/>
              </w:rPr>
              <w:t>G</w:t>
            </w:r>
            <w:r w:rsidR="009D7FCD">
              <w:rPr>
                <w:szCs w:val="21"/>
              </w:rPr>
              <w:t xml:space="preserve">, Palle Juul-Jensens Boulevard </w:t>
            </w:r>
            <w:r w:rsidR="008D29E0">
              <w:rPr>
                <w:szCs w:val="21"/>
              </w:rPr>
              <w:t>99</w:t>
            </w:r>
            <w:r w:rsidR="00DA7983" w:rsidRPr="00DA7983">
              <w:rPr>
                <w:szCs w:val="21"/>
              </w:rPr>
              <w:t xml:space="preserve">, </w:t>
            </w:r>
            <w:r w:rsidR="00B729B8">
              <w:rPr>
                <w:szCs w:val="21"/>
              </w:rPr>
              <w:t>8200 Århus N</w:t>
            </w:r>
          </w:p>
          <w:p w14:paraId="38A7B10F" w14:textId="77777777" w:rsidR="00410FBF" w:rsidRPr="004B51B0" w:rsidRDefault="00410FBF" w:rsidP="00410FBF">
            <w:pPr>
              <w:rPr>
                <w:b/>
                <w:szCs w:val="21"/>
              </w:rPr>
            </w:pPr>
            <w:r w:rsidRPr="004B51B0">
              <w:rPr>
                <w:b/>
                <w:szCs w:val="21"/>
              </w:rPr>
              <w:t xml:space="preserve">Mødeemne: </w:t>
            </w:r>
            <w:r w:rsidRPr="004B51B0">
              <w:rPr>
                <w:szCs w:val="21"/>
              </w:rPr>
              <w:t>Møde i LAMU</w:t>
            </w:r>
            <w:r w:rsidRPr="004B51B0">
              <w:rPr>
                <w:b/>
                <w:szCs w:val="21"/>
              </w:rPr>
              <w:t xml:space="preserve"> </w:t>
            </w:r>
          </w:p>
          <w:p w14:paraId="14406338" w14:textId="77777777" w:rsidR="001C0EF1" w:rsidRDefault="001C0EF1" w:rsidP="001C0EF1">
            <w:pPr>
              <w:pStyle w:val="Dokumentinfo"/>
            </w:pPr>
          </w:p>
          <w:p w14:paraId="052B1BDC" w14:textId="77777777" w:rsidR="001C0EF1" w:rsidRDefault="001C0EF1" w:rsidP="001C0EF1">
            <w:pPr>
              <w:pStyle w:val="Dokumentinfo"/>
            </w:pPr>
          </w:p>
          <w:p w14:paraId="61D88975" w14:textId="77777777" w:rsidR="00410FBF" w:rsidRDefault="00277E24" w:rsidP="00410FBF">
            <w:pPr>
              <w:rPr>
                <w:szCs w:val="21"/>
              </w:rPr>
            </w:pPr>
            <w:bookmarkStart w:id="1" w:name="LAN_Attendees"/>
            <w:r>
              <w:t>Deltagere</w:t>
            </w:r>
            <w:bookmarkEnd w:id="1"/>
            <w:r>
              <w:t xml:space="preserve">: </w:t>
            </w:r>
            <w:r w:rsidR="00410FBF" w:rsidRPr="004B51B0">
              <w:rPr>
                <w:szCs w:val="21"/>
              </w:rPr>
              <w:t xml:space="preserve">Jørgen Frøkiær, </w:t>
            </w:r>
            <w:r w:rsidR="008D29E0">
              <w:rPr>
                <w:szCs w:val="21"/>
              </w:rPr>
              <w:t xml:space="preserve">Alma </w:t>
            </w:r>
            <w:proofErr w:type="spellStart"/>
            <w:r w:rsidR="008D29E0" w:rsidRPr="004912C6">
              <w:rPr>
                <w:szCs w:val="21"/>
              </w:rPr>
              <w:t>Bečić</w:t>
            </w:r>
            <w:proofErr w:type="spellEnd"/>
            <w:r w:rsidR="008D29E0">
              <w:rPr>
                <w:szCs w:val="21"/>
              </w:rPr>
              <w:t xml:space="preserve"> Pedersen, </w:t>
            </w:r>
            <w:r w:rsidR="00410FBF" w:rsidRPr="004B51B0">
              <w:rPr>
                <w:szCs w:val="21"/>
              </w:rPr>
              <w:t xml:space="preserve">Annette Jørgensen, </w:t>
            </w:r>
            <w:r w:rsidR="009A35A6">
              <w:rPr>
                <w:szCs w:val="21"/>
              </w:rPr>
              <w:t xml:space="preserve">Mie Farsinsen, </w:t>
            </w:r>
            <w:r w:rsidR="001639D9">
              <w:rPr>
                <w:szCs w:val="21"/>
              </w:rPr>
              <w:t xml:space="preserve">Per Højgaard Christensen, Trine Werenberg Mikkelsen, </w:t>
            </w:r>
            <w:r w:rsidR="008D29E0">
              <w:rPr>
                <w:szCs w:val="21"/>
              </w:rPr>
              <w:t>Signe Vogel</w:t>
            </w:r>
            <w:r w:rsidR="001639D9">
              <w:rPr>
                <w:szCs w:val="21"/>
              </w:rPr>
              <w:t xml:space="preserve">, </w:t>
            </w:r>
            <w:r w:rsidR="00410FBF" w:rsidRPr="004B51B0">
              <w:rPr>
                <w:szCs w:val="21"/>
              </w:rPr>
              <w:t>Tina Bach Aaen</w:t>
            </w:r>
            <w:r w:rsidR="00410FBF">
              <w:rPr>
                <w:szCs w:val="21"/>
              </w:rPr>
              <w:t xml:space="preserve"> (referent)</w:t>
            </w:r>
          </w:p>
          <w:p w14:paraId="4B1E32BB" w14:textId="77777777" w:rsidR="001C0EF1" w:rsidRDefault="00126FA7" w:rsidP="008D29E0">
            <w:r>
              <w:rPr>
                <w:szCs w:val="21"/>
              </w:rPr>
              <w:t xml:space="preserve">Fraværende: </w:t>
            </w:r>
            <w:r w:rsidR="00035E79" w:rsidRPr="004B51B0">
              <w:rPr>
                <w:szCs w:val="21"/>
              </w:rPr>
              <w:t>Beatrice Tscherning-Olesen,</w:t>
            </w:r>
            <w:r w:rsidR="00035E79">
              <w:rPr>
                <w:szCs w:val="21"/>
              </w:rPr>
              <w:t xml:space="preserve"> Henning Grønbæk</w:t>
            </w:r>
          </w:p>
        </w:tc>
      </w:tr>
    </w:tbl>
    <w:tbl>
      <w:tblPr>
        <w:tblW w:w="7937" w:type="dxa"/>
        <w:tblLayout w:type="fixed"/>
        <w:tblCellMar>
          <w:left w:w="0" w:type="dxa"/>
          <w:right w:w="0" w:type="dxa"/>
        </w:tblCellMar>
        <w:tblLook w:val="01E0" w:firstRow="1" w:lastRow="1" w:firstColumn="1" w:lastColumn="1" w:noHBand="0" w:noVBand="0"/>
      </w:tblPr>
      <w:tblGrid>
        <w:gridCol w:w="7937"/>
      </w:tblGrid>
      <w:tr w:rsidR="00410FBF" w:rsidRPr="004B51B0" w14:paraId="5F585F23" w14:textId="77777777" w:rsidTr="001C0EF1">
        <w:trPr>
          <w:trHeight w:hRule="exact" w:val="737"/>
        </w:trPr>
        <w:tc>
          <w:tcPr>
            <w:tcW w:w="7937" w:type="dxa"/>
          </w:tcPr>
          <w:p w14:paraId="2004485A" w14:textId="77777777" w:rsidR="00410FBF" w:rsidRPr="004B51B0" w:rsidRDefault="00410FBF" w:rsidP="001C0EF1">
            <w:pPr>
              <w:pStyle w:val="Normal-Dokumentheading"/>
              <w:spacing w:line="240" w:lineRule="auto"/>
              <w:rPr>
                <w:szCs w:val="21"/>
              </w:rPr>
            </w:pPr>
          </w:p>
        </w:tc>
      </w:tr>
    </w:tbl>
    <w:p w14:paraId="5C46B5A1" w14:textId="77777777" w:rsidR="00C1131E" w:rsidRDefault="00C1131E" w:rsidP="00C1131E">
      <w:pPr>
        <w:pStyle w:val="Normal-Numbering"/>
        <w:numPr>
          <w:ilvl w:val="0"/>
          <w:numId w:val="19"/>
        </w:numPr>
        <w:rPr>
          <w:b/>
          <w:szCs w:val="21"/>
        </w:rPr>
      </w:pPr>
      <w:r>
        <w:rPr>
          <w:b/>
          <w:szCs w:val="21"/>
        </w:rPr>
        <w:t xml:space="preserve">Godkendelse af dagsorden </w:t>
      </w:r>
      <w:r>
        <w:rPr>
          <w:b/>
          <w:szCs w:val="21"/>
        </w:rPr>
        <w:br/>
      </w:r>
      <w:r w:rsidRPr="00C1131E">
        <w:rPr>
          <w:szCs w:val="21"/>
        </w:rPr>
        <w:t>Dagsordenen blev godkendt.</w:t>
      </w:r>
      <w:r>
        <w:rPr>
          <w:b/>
          <w:szCs w:val="21"/>
        </w:rPr>
        <w:br/>
      </w:r>
    </w:p>
    <w:p w14:paraId="1FB2BB41" w14:textId="77777777" w:rsidR="00B729B8" w:rsidRPr="00DA7983" w:rsidRDefault="00865CCA" w:rsidP="00865CCA">
      <w:pPr>
        <w:pStyle w:val="Normal-Numbering"/>
        <w:numPr>
          <w:ilvl w:val="0"/>
          <w:numId w:val="19"/>
        </w:numPr>
        <w:rPr>
          <w:szCs w:val="21"/>
        </w:rPr>
      </w:pPr>
      <w:r>
        <w:rPr>
          <w:b/>
          <w:szCs w:val="21"/>
        </w:rPr>
        <w:t>Status</w:t>
      </w:r>
      <w:r w:rsidR="001639D9">
        <w:rPr>
          <w:b/>
          <w:szCs w:val="21"/>
        </w:rPr>
        <w:t xml:space="preserve"> på</w:t>
      </w:r>
      <w:r w:rsidR="00A84019">
        <w:rPr>
          <w:b/>
          <w:szCs w:val="21"/>
        </w:rPr>
        <w:t xml:space="preserve"> </w:t>
      </w:r>
      <w:proofErr w:type="gramStart"/>
      <w:r w:rsidR="00A84019">
        <w:rPr>
          <w:b/>
          <w:szCs w:val="21"/>
        </w:rPr>
        <w:t>APV handleplaner</w:t>
      </w:r>
      <w:proofErr w:type="gramEnd"/>
      <w:r w:rsidR="001639D9">
        <w:rPr>
          <w:b/>
          <w:szCs w:val="21"/>
        </w:rPr>
        <w:br/>
      </w:r>
      <w:r>
        <w:rPr>
          <w:szCs w:val="21"/>
        </w:rPr>
        <w:t xml:space="preserve">APV handleplanen om ergonomi er afsluttet efter at der i </w:t>
      </w:r>
      <w:r w:rsidR="007F2BFB">
        <w:rPr>
          <w:szCs w:val="21"/>
        </w:rPr>
        <w:t>januar blev udsendt en</w:t>
      </w:r>
      <w:r w:rsidR="007A346D">
        <w:rPr>
          <w:szCs w:val="21"/>
        </w:rPr>
        <w:t xml:space="preserve"> mail om ergonomi til alle på instituttet.</w:t>
      </w:r>
      <w:r w:rsidR="007F2BFB">
        <w:rPr>
          <w:szCs w:val="21"/>
        </w:rPr>
        <w:br/>
      </w:r>
      <w:r w:rsidR="007F2BFB">
        <w:rPr>
          <w:szCs w:val="21"/>
        </w:rPr>
        <w:br/>
        <w:t>Der er nedsat en arbejdsgruppe om god kontorkultur</w:t>
      </w:r>
      <w:r w:rsidR="007A346D">
        <w:rPr>
          <w:szCs w:val="21"/>
        </w:rPr>
        <w:t>.</w:t>
      </w:r>
      <w:r w:rsidR="007F2BFB">
        <w:rPr>
          <w:szCs w:val="21"/>
        </w:rPr>
        <w:t xml:space="preserve"> Der er afholdt 2 møder og gruppen </w:t>
      </w:r>
      <w:r w:rsidR="008C44BC">
        <w:rPr>
          <w:szCs w:val="21"/>
        </w:rPr>
        <w:t xml:space="preserve">arbejder på at </w:t>
      </w:r>
      <w:r w:rsidR="007F2BFB">
        <w:rPr>
          <w:szCs w:val="21"/>
        </w:rPr>
        <w:t>udsende et spørgeskema med spørgsmål om</w:t>
      </w:r>
      <w:r w:rsidR="003B0569">
        <w:rPr>
          <w:szCs w:val="21"/>
        </w:rPr>
        <w:t>,</w:t>
      </w:r>
      <w:r w:rsidR="007F2BFB">
        <w:rPr>
          <w:szCs w:val="21"/>
        </w:rPr>
        <w:t xml:space="preserve"> hvad man har oplevet på kontoret, som har forstyrret. Resultatet skal bruges til at lave nudging udsagn, som kan hænges</w:t>
      </w:r>
      <w:r w:rsidR="003B0569">
        <w:rPr>
          <w:szCs w:val="21"/>
        </w:rPr>
        <w:t xml:space="preserve"> op på kontorerne efterfølgende. Gruppen vil også gerne lave en humoristisk poster, som sætter fokus på kontorkulturen.</w:t>
      </w:r>
      <w:r w:rsidR="00F53BB7">
        <w:rPr>
          <w:szCs w:val="21"/>
        </w:rPr>
        <w:br/>
      </w:r>
    </w:p>
    <w:p w14:paraId="26C67752" w14:textId="77777777" w:rsidR="009A0195" w:rsidRPr="009A0195" w:rsidRDefault="00865CCA" w:rsidP="00865CCA">
      <w:pPr>
        <w:pStyle w:val="Normal-Numbering"/>
        <w:numPr>
          <w:ilvl w:val="0"/>
          <w:numId w:val="19"/>
        </w:numPr>
        <w:rPr>
          <w:b/>
          <w:szCs w:val="21"/>
        </w:rPr>
      </w:pPr>
      <w:r>
        <w:rPr>
          <w:b/>
          <w:szCs w:val="21"/>
        </w:rPr>
        <w:t>Organisering af arbejdsmiljøorganisationen</w:t>
      </w:r>
      <w:r w:rsidR="004C41B9">
        <w:rPr>
          <w:b/>
          <w:szCs w:val="21"/>
        </w:rPr>
        <w:br/>
      </w:r>
      <w:r>
        <w:rPr>
          <w:szCs w:val="21"/>
        </w:rPr>
        <w:t xml:space="preserve">Den kommende valgperiode for arbejdsmiljøorganisationen begynder 1. marts 2024. Valgprocedurerne starter i </w:t>
      </w:r>
      <w:r w:rsidR="008C44BC">
        <w:rPr>
          <w:szCs w:val="21"/>
        </w:rPr>
        <w:t>november</w:t>
      </w:r>
      <w:r>
        <w:rPr>
          <w:szCs w:val="21"/>
        </w:rPr>
        <w:t xml:space="preserve"> 2023 og inden da skal LAMU og Institut for Klinisk Medicin have afklaret om arbejdsmiljøorganisationen på IKM har den rigtige organisering. Pt. har IKM 6 arbejdsmiljøgrupper.</w:t>
      </w:r>
      <w:r>
        <w:rPr>
          <w:szCs w:val="21"/>
        </w:rPr>
        <w:br/>
      </w:r>
      <w:r>
        <w:rPr>
          <w:szCs w:val="21"/>
        </w:rPr>
        <w:br/>
      </w:r>
      <w:r w:rsidR="008C44BC">
        <w:rPr>
          <w:szCs w:val="21"/>
        </w:rPr>
        <w:t>Ved sidste møde blev LAMU enige om at det var for tidligt at lave store ændringer af organisationen, men at det skal vurderes om Steno Diabetes Center Aarhus, Hormon- og Knoglesygdomme og Medicinsk forskningslab skal være i samme gruppe.</w:t>
      </w:r>
    </w:p>
    <w:p w14:paraId="26DC3BF0" w14:textId="77777777" w:rsidR="00942CD3" w:rsidRDefault="009A0195" w:rsidP="009A0195">
      <w:pPr>
        <w:pStyle w:val="Normal-Numbering"/>
        <w:numPr>
          <w:ilvl w:val="0"/>
          <w:numId w:val="0"/>
        </w:numPr>
        <w:ind w:left="397"/>
        <w:rPr>
          <w:b/>
          <w:szCs w:val="21"/>
        </w:rPr>
      </w:pPr>
      <w:r>
        <w:rPr>
          <w:b/>
          <w:szCs w:val="21"/>
        </w:rPr>
        <w:br/>
      </w:r>
      <w:r>
        <w:rPr>
          <w:szCs w:val="21"/>
        </w:rPr>
        <w:t>LAMU besluttede at flytte SDCA til gruppe 5</w:t>
      </w:r>
      <w:r w:rsidR="00035E79">
        <w:rPr>
          <w:szCs w:val="21"/>
        </w:rPr>
        <w:t xml:space="preserve"> pr 1. marts 2024. Be</w:t>
      </w:r>
      <w:r>
        <w:rPr>
          <w:szCs w:val="21"/>
        </w:rPr>
        <w:t>slutni</w:t>
      </w:r>
      <w:r w:rsidR="00035E79">
        <w:rPr>
          <w:szCs w:val="21"/>
        </w:rPr>
        <w:t>n</w:t>
      </w:r>
      <w:r>
        <w:rPr>
          <w:szCs w:val="21"/>
        </w:rPr>
        <w:t xml:space="preserve">gen meldes ud til </w:t>
      </w:r>
      <w:r w:rsidR="00035E79">
        <w:rPr>
          <w:szCs w:val="21"/>
        </w:rPr>
        <w:t xml:space="preserve">medlemmer i </w:t>
      </w:r>
      <w:r>
        <w:rPr>
          <w:szCs w:val="21"/>
        </w:rPr>
        <w:t xml:space="preserve">AMG 5 og 6 </w:t>
      </w:r>
      <w:r w:rsidR="00035E79">
        <w:rPr>
          <w:szCs w:val="21"/>
        </w:rPr>
        <w:t>samt hele AMO i forbindelse med valget.</w:t>
      </w:r>
      <w:r w:rsidR="008C44BC">
        <w:rPr>
          <w:szCs w:val="21"/>
        </w:rPr>
        <w:br/>
      </w:r>
    </w:p>
    <w:p w14:paraId="69F43409" w14:textId="77777777" w:rsidR="008D29E0" w:rsidRPr="008D29E0" w:rsidRDefault="008D29E0" w:rsidP="00865CCA">
      <w:pPr>
        <w:pStyle w:val="Normal-Numbering"/>
        <w:numPr>
          <w:ilvl w:val="0"/>
          <w:numId w:val="19"/>
        </w:numPr>
        <w:rPr>
          <w:szCs w:val="21"/>
        </w:rPr>
      </w:pPr>
      <w:r>
        <w:rPr>
          <w:b/>
          <w:szCs w:val="21"/>
        </w:rPr>
        <w:t>Evakuering i Forum</w:t>
      </w:r>
      <w:r>
        <w:rPr>
          <w:b/>
          <w:szCs w:val="21"/>
        </w:rPr>
        <w:br/>
      </w:r>
      <w:r w:rsidR="008C44BC">
        <w:rPr>
          <w:szCs w:val="21"/>
        </w:rPr>
        <w:t>AUH sender i dag evakueringsmeddelelser om fx brand, vandforurening og ned</w:t>
      </w:r>
      <w:r w:rsidR="008C44BC">
        <w:rPr>
          <w:szCs w:val="21"/>
        </w:rPr>
        <w:lastRenderedPageBreak/>
        <w:t>brud af IT og telefon</w:t>
      </w:r>
      <w:r w:rsidR="000E2C0B">
        <w:rPr>
          <w:szCs w:val="21"/>
        </w:rPr>
        <w:t>i</w:t>
      </w:r>
      <w:r w:rsidR="008C44BC">
        <w:rPr>
          <w:szCs w:val="21"/>
        </w:rPr>
        <w:t xml:space="preserve"> til stamafdelingerne på AUH. Da de fleste afdelinger i Forum ikke har en AUH stamafdeling bliver meddelelserne ikke sendt til afdelingerne.</w:t>
      </w:r>
      <w:r w:rsidR="008C44BC">
        <w:rPr>
          <w:szCs w:val="21"/>
        </w:rPr>
        <w:br/>
      </w:r>
      <w:r w:rsidR="008C44BC">
        <w:rPr>
          <w:szCs w:val="21"/>
        </w:rPr>
        <w:br/>
        <w:t xml:space="preserve">LAMU drøftede om </w:t>
      </w:r>
      <w:r w:rsidR="00035E79">
        <w:rPr>
          <w:szCs w:val="21"/>
        </w:rPr>
        <w:t xml:space="preserve">IKM </w:t>
      </w:r>
      <w:r w:rsidR="008C44BC">
        <w:rPr>
          <w:szCs w:val="21"/>
        </w:rPr>
        <w:t xml:space="preserve">skal have en kontaktperson i Forum, der </w:t>
      </w:r>
      <w:r w:rsidR="00035E79">
        <w:rPr>
          <w:szCs w:val="21"/>
        </w:rPr>
        <w:t xml:space="preserve">direkte </w:t>
      </w:r>
      <w:r w:rsidR="008C44BC">
        <w:rPr>
          <w:szCs w:val="21"/>
        </w:rPr>
        <w:t xml:space="preserve">modtager evakueringsbeskeder </w:t>
      </w:r>
      <w:r w:rsidR="00035E79">
        <w:rPr>
          <w:szCs w:val="21"/>
        </w:rPr>
        <w:t xml:space="preserve">fra AUH </w:t>
      </w:r>
      <w:r w:rsidR="008C44BC">
        <w:rPr>
          <w:szCs w:val="21"/>
        </w:rPr>
        <w:t>eller om man vil koble sig på en AUH stamafdeling i Forum, som sender relevante beskeder videre</w:t>
      </w:r>
      <w:r w:rsidR="00035E79">
        <w:rPr>
          <w:szCs w:val="21"/>
        </w:rPr>
        <w:t xml:space="preserve"> til en kontaktperson i Forum</w:t>
      </w:r>
      <w:r w:rsidR="008C44BC">
        <w:rPr>
          <w:szCs w:val="21"/>
        </w:rPr>
        <w:t>.</w:t>
      </w:r>
      <w:r w:rsidR="00035E79">
        <w:rPr>
          <w:szCs w:val="21"/>
        </w:rPr>
        <w:t xml:space="preserve"> I begge tilfælde skal kontaktpersonen sende evakueringsbeskederne videre til øvrige </w:t>
      </w:r>
      <w:proofErr w:type="gramStart"/>
      <w:r w:rsidR="00035E79">
        <w:rPr>
          <w:szCs w:val="21"/>
        </w:rPr>
        <w:t>AU afdelinger</w:t>
      </w:r>
      <w:proofErr w:type="gramEnd"/>
      <w:r w:rsidR="00035E79">
        <w:rPr>
          <w:szCs w:val="21"/>
        </w:rPr>
        <w:t xml:space="preserve"> i Forum</w:t>
      </w:r>
      <w:r w:rsidR="000E2C0B">
        <w:rPr>
          <w:szCs w:val="21"/>
        </w:rPr>
        <w:t>.</w:t>
      </w:r>
      <w:r w:rsidR="00D26BBD">
        <w:rPr>
          <w:szCs w:val="21"/>
        </w:rPr>
        <w:br/>
      </w:r>
      <w:r w:rsidR="00D26BBD">
        <w:rPr>
          <w:szCs w:val="21"/>
        </w:rPr>
        <w:br/>
      </w:r>
      <w:r w:rsidR="00035E79">
        <w:rPr>
          <w:szCs w:val="21"/>
        </w:rPr>
        <w:t xml:space="preserve">LAMU besluttede sig for at </w:t>
      </w:r>
      <w:r w:rsidR="00D26BBD">
        <w:rPr>
          <w:szCs w:val="21"/>
        </w:rPr>
        <w:t xml:space="preserve">IKM skal </w:t>
      </w:r>
      <w:r w:rsidR="00035E79">
        <w:rPr>
          <w:szCs w:val="21"/>
        </w:rPr>
        <w:t xml:space="preserve">modtage evakueringsbeskeder fra AUH </w:t>
      </w:r>
      <w:r w:rsidR="00D26BBD">
        <w:rPr>
          <w:szCs w:val="21"/>
        </w:rPr>
        <w:t>direkte</w:t>
      </w:r>
      <w:r w:rsidR="00035E79">
        <w:rPr>
          <w:szCs w:val="21"/>
        </w:rPr>
        <w:t xml:space="preserve">. </w:t>
      </w:r>
      <w:r w:rsidR="000E2C0B">
        <w:rPr>
          <w:szCs w:val="21"/>
        </w:rPr>
        <w:t xml:space="preserve">Annette og Tina vil inddrage </w:t>
      </w:r>
      <w:r w:rsidR="00D26BBD">
        <w:rPr>
          <w:szCs w:val="21"/>
        </w:rPr>
        <w:t>Filippo</w:t>
      </w:r>
      <w:r w:rsidR="00035E79">
        <w:rPr>
          <w:szCs w:val="21"/>
        </w:rPr>
        <w:t xml:space="preserve"> D’Andrea </w:t>
      </w:r>
      <w:r w:rsidR="000E2C0B">
        <w:rPr>
          <w:szCs w:val="21"/>
        </w:rPr>
        <w:t>i at finde den rigtige løsning for Forum.</w:t>
      </w:r>
      <w:r w:rsidR="000E2C0B">
        <w:rPr>
          <w:szCs w:val="21"/>
        </w:rPr>
        <w:br/>
      </w:r>
    </w:p>
    <w:p w14:paraId="587D32E8" w14:textId="77777777" w:rsidR="008D29E0" w:rsidRPr="008D29E0" w:rsidRDefault="008D29E0" w:rsidP="00865CCA">
      <w:pPr>
        <w:pStyle w:val="Normal-Numbering"/>
        <w:numPr>
          <w:ilvl w:val="0"/>
          <w:numId w:val="19"/>
        </w:numPr>
        <w:rPr>
          <w:szCs w:val="21"/>
        </w:rPr>
      </w:pPr>
      <w:r>
        <w:rPr>
          <w:b/>
          <w:szCs w:val="21"/>
        </w:rPr>
        <w:t>Krænkende adfærd</w:t>
      </w:r>
      <w:r>
        <w:rPr>
          <w:b/>
          <w:szCs w:val="21"/>
        </w:rPr>
        <w:br/>
      </w:r>
      <w:r w:rsidR="008C44BC">
        <w:rPr>
          <w:szCs w:val="21"/>
        </w:rPr>
        <w:t>FAMU har bedt LAMU om at se nærmere på særrapporten om krænkende adfærd og vurdere om der er nogen risikofaktorer på IKM i forhold til at få et godt arbejdsmiljø.</w:t>
      </w:r>
      <w:r w:rsidR="00D26BBD">
        <w:rPr>
          <w:szCs w:val="21"/>
        </w:rPr>
        <w:br/>
      </w:r>
      <w:r w:rsidR="000E2C0B">
        <w:rPr>
          <w:szCs w:val="21"/>
        </w:rPr>
        <w:br/>
        <w:t>Analysen af særrapporten om krænkende adfærd peger på at krænkende adfærd hænger sammen med den lokale arbejdspladskultur. Der, hvor omgangstonen er god og konflikter og uenighed håndteres på en god måde, er der mindre krænkende adfærd.</w:t>
      </w:r>
      <w:r w:rsidR="000E2C0B">
        <w:rPr>
          <w:szCs w:val="21"/>
        </w:rPr>
        <w:br/>
      </w:r>
      <w:r w:rsidR="000E2C0B">
        <w:rPr>
          <w:szCs w:val="21"/>
        </w:rPr>
        <w:br/>
        <w:t xml:space="preserve">IKM </w:t>
      </w:r>
      <w:r w:rsidR="00D26BBD">
        <w:rPr>
          <w:szCs w:val="21"/>
        </w:rPr>
        <w:t xml:space="preserve">har </w:t>
      </w:r>
      <w:proofErr w:type="gramStart"/>
      <w:r w:rsidR="000E2C0B">
        <w:rPr>
          <w:szCs w:val="21"/>
        </w:rPr>
        <w:t>lavet  e</w:t>
      </w:r>
      <w:r w:rsidR="00D26BBD">
        <w:rPr>
          <w:szCs w:val="21"/>
        </w:rPr>
        <w:t>t</w:t>
      </w:r>
      <w:proofErr w:type="gramEnd"/>
      <w:r w:rsidR="00D26BBD">
        <w:rPr>
          <w:szCs w:val="21"/>
        </w:rPr>
        <w:t xml:space="preserve"> dilemmaspil,</w:t>
      </w:r>
      <w:r w:rsidR="000E2C0B">
        <w:rPr>
          <w:szCs w:val="21"/>
        </w:rPr>
        <w:t xml:space="preserve"> som gerne skulle give en grundlæggende bevidsthed om hhv. god og krænkende adfærd. Der er fokus på at ledere og medarbejdere taler sammen om krænkende adfærd og om håndtering af krænkende adfærd. Vi vil evaluere tilbagemeldingerne fra spillet, før vi går videre med andre tiltag. D</w:t>
      </w:r>
      <w:r w:rsidR="00D26BBD">
        <w:rPr>
          <w:szCs w:val="21"/>
        </w:rPr>
        <w:t>ilemmaspil</w:t>
      </w:r>
      <w:r w:rsidR="000E2C0B">
        <w:rPr>
          <w:szCs w:val="21"/>
        </w:rPr>
        <w:t>let</w:t>
      </w:r>
      <w:r w:rsidR="00D26BBD">
        <w:rPr>
          <w:szCs w:val="21"/>
        </w:rPr>
        <w:t xml:space="preserve"> skal gentages jævnligt, fx hvert år.</w:t>
      </w:r>
      <w:r w:rsidR="000E2C0B">
        <w:rPr>
          <w:szCs w:val="21"/>
        </w:rPr>
        <w:br/>
      </w:r>
      <w:r w:rsidR="000E2C0B">
        <w:rPr>
          <w:szCs w:val="21"/>
        </w:rPr>
        <w:br/>
        <w:t>Fra 2024 lægges dilemmaspillet ind i årshjulet.</w:t>
      </w:r>
      <w:r w:rsidR="000E2C0B">
        <w:rPr>
          <w:szCs w:val="21"/>
        </w:rPr>
        <w:br/>
      </w:r>
    </w:p>
    <w:p w14:paraId="5616CEDD" w14:textId="77777777" w:rsidR="000E2C0B" w:rsidRDefault="008D29E0" w:rsidP="00865CCA">
      <w:pPr>
        <w:pStyle w:val="Normal-Numbering"/>
        <w:numPr>
          <w:ilvl w:val="0"/>
          <w:numId w:val="19"/>
        </w:numPr>
        <w:rPr>
          <w:szCs w:val="21"/>
        </w:rPr>
      </w:pPr>
      <w:proofErr w:type="spellStart"/>
      <w:r>
        <w:rPr>
          <w:b/>
          <w:szCs w:val="21"/>
        </w:rPr>
        <w:t>Onboarding</w:t>
      </w:r>
      <w:proofErr w:type="spellEnd"/>
      <w:r w:rsidR="001639D9">
        <w:rPr>
          <w:b/>
          <w:szCs w:val="21"/>
        </w:rPr>
        <w:br/>
      </w:r>
      <w:r w:rsidR="001639D9">
        <w:rPr>
          <w:szCs w:val="21"/>
        </w:rPr>
        <w:t>LAMU drøftede</w:t>
      </w:r>
      <w:r w:rsidR="000E2C0B">
        <w:rPr>
          <w:szCs w:val="21"/>
        </w:rPr>
        <w:t xml:space="preserve"> </w:t>
      </w:r>
      <w:proofErr w:type="spellStart"/>
      <w:r w:rsidR="000E2C0B">
        <w:rPr>
          <w:szCs w:val="21"/>
        </w:rPr>
        <w:t>onboardingen</w:t>
      </w:r>
      <w:proofErr w:type="spellEnd"/>
      <w:r w:rsidR="000E2C0B">
        <w:rPr>
          <w:szCs w:val="21"/>
        </w:rPr>
        <w:t xml:space="preserve"> på instituttet. Det er meget svært at vide, hvilket niveau de forskellige afdelinger har og LAMU vil meget gerne orienteres, hvis niveauet bør hæves nogen steder. </w:t>
      </w:r>
    </w:p>
    <w:p w14:paraId="440AD34B" w14:textId="77777777" w:rsidR="00865CCA" w:rsidRDefault="000E2C0B" w:rsidP="000E2C0B">
      <w:pPr>
        <w:pStyle w:val="Normal-Numbering"/>
        <w:numPr>
          <w:ilvl w:val="0"/>
          <w:numId w:val="0"/>
        </w:numPr>
        <w:ind w:left="397"/>
        <w:rPr>
          <w:szCs w:val="21"/>
        </w:rPr>
      </w:pPr>
      <w:r>
        <w:rPr>
          <w:b/>
          <w:szCs w:val="21"/>
        </w:rPr>
        <w:br/>
      </w:r>
      <w:r>
        <w:rPr>
          <w:szCs w:val="21"/>
        </w:rPr>
        <w:t xml:space="preserve">Links til </w:t>
      </w:r>
      <w:proofErr w:type="spellStart"/>
      <w:r>
        <w:rPr>
          <w:szCs w:val="21"/>
        </w:rPr>
        <w:t>onboarding</w:t>
      </w:r>
      <w:proofErr w:type="spellEnd"/>
      <w:r>
        <w:rPr>
          <w:szCs w:val="21"/>
        </w:rPr>
        <w:t xml:space="preserve"> er meget gode, men der er nogen steder, hvor institut betyder den afdeling, den nyansatte er på og ikke institutsekretariatet som HR orienterer. Det kan give anledning til et informationsgab.</w:t>
      </w:r>
      <w:r>
        <w:rPr>
          <w:szCs w:val="21"/>
        </w:rPr>
        <w:br/>
      </w:r>
      <w:r>
        <w:rPr>
          <w:szCs w:val="21"/>
        </w:rPr>
        <w:br/>
      </w:r>
      <w:proofErr w:type="spellStart"/>
      <w:r>
        <w:rPr>
          <w:szCs w:val="21"/>
        </w:rPr>
        <w:lastRenderedPageBreak/>
        <w:t>Onbording</w:t>
      </w:r>
      <w:proofErr w:type="spellEnd"/>
      <w:r>
        <w:rPr>
          <w:szCs w:val="21"/>
        </w:rPr>
        <w:t xml:space="preserve"> er en ledelsesopgave og derfor vil Jørgen drøfte med den udvidede lederkreds om </w:t>
      </w:r>
      <w:proofErr w:type="spellStart"/>
      <w:r>
        <w:rPr>
          <w:szCs w:val="21"/>
        </w:rPr>
        <w:t>onboarding</w:t>
      </w:r>
      <w:proofErr w:type="spellEnd"/>
      <w:r>
        <w:rPr>
          <w:szCs w:val="21"/>
        </w:rPr>
        <w:t xml:space="preserve"> kan blive bedre. </w:t>
      </w:r>
      <w:r>
        <w:rPr>
          <w:szCs w:val="21"/>
        </w:rPr>
        <w:br/>
      </w:r>
    </w:p>
    <w:p w14:paraId="6E58CA5F" w14:textId="77777777" w:rsidR="00F13C4F" w:rsidRPr="00865CCA" w:rsidRDefault="001639D9" w:rsidP="00865CCA">
      <w:pPr>
        <w:pStyle w:val="Normal-Numbering"/>
        <w:numPr>
          <w:ilvl w:val="0"/>
          <w:numId w:val="19"/>
        </w:numPr>
        <w:rPr>
          <w:b/>
          <w:szCs w:val="21"/>
        </w:rPr>
      </w:pPr>
      <w:r>
        <w:rPr>
          <w:b/>
          <w:szCs w:val="21"/>
        </w:rPr>
        <w:t>K</w:t>
      </w:r>
      <w:r w:rsidR="009A35A6">
        <w:rPr>
          <w:b/>
          <w:szCs w:val="21"/>
        </w:rPr>
        <w:t>ort nyt fra arbejdsmiljøgrupperne</w:t>
      </w:r>
      <w:r w:rsidR="00F13C4F">
        <w:rPr>
          <w:szCs w:val="21"/>
        </w:rPr>
        <w:br/>
      </w:r>
      <w:r w:rsidR="009D49D7">
        <w:rPr>
          <w:szCs w:val="21"/>
        </w:rPr>
        <w:t>- Gruppe 1</w:t>
      </w:r>
      <w:r w:rsidR="00C339E4">
        <w:rPr>
          <w:szCs w:val="21"/>
        </w:rPr>
        <w:t>:</w:t>
      </w:r>
      <w:r w:rsidR="00240EDB">
        <w:rPr>
          <w:szCs w:val="21"/>
        </w:rPr>
        <w:t xml:space="preserve"> Har fået et ny</w:t>
      </w:r>
      <w:r w:rsidR="000E2C0B">
        <w:rPr>
          <w:szCs w:val="21"/>
        </w:rPr>
        <w:t>t</w:t>
      </w:r>
      <w:r w:rsidR="00240EDB">
        <w:rPr>
          <w:szCs w:val="21"/>
        </w:rPr>
        <w:t xml:space="preserve"> medlem, Camilla Termansen Eri</w:t>
      </w:r>
      <w:r w:rsidR="000E2C0B">
        <w:rPr>
          <w:szCs w:val="21"/>
        </w:rPr>
        <w:t>ch</w:t>
      </w:r>
      <w:r w:rsidR="00240EDB">
        <w:rPr>
          <w:szCs w:val="21"/>
        </w:rPr>
        <w:t>sen. Kontakt</w:t>
      </w:r>
      <w:r w:rsidR="000E2C0B">
        <w:rPr>
          <w:szCs w:val="21"/>
        </w:rPr>
        <w:t>folder er blevet revideret og sendt ud på ny</w:t>
      </w:r>
      <w:r w:rsidR="00C339E4">
        <w:rPr>
          <w:szCs w:val="21"/>
        </w:rPr>
        <w:t>.</w:t>
      </w:r>
      <w:r w:rsidR="00865CCA">
        <w:rPr>
          <w:szCs w:val="21"/>
        </w:rPr>
        <w:br/>
      </w:r>
      <w:r w:rsidR="00865CCA">
        <w:rPr>
          <w:b/>
          <w:szCs w:val="21"/>
        </w:rPr>
        <w:br/>
      </w:r>
      <w:r w:rsidR="00865CCA" w:rsidRPr="00865CCA">
        <w:rPr>
          <w:szCs w:val="21"/>
        </w:rPr>
        <w:t>-</w:t>
      </w:r>
      <w:r w:rsidR="00865CCA">
        <w:rPr>
          <w:szCs w:val="21"/>
        </w:rPr>
        <w:t xml:space="preserve"> Gruppe </w:t>
      </w:r>
      <w:r w:rsidR="008D29E0">
        <w:rPr>
          <w:szCs w:val="21"/>
        </w:rPr>
        <w:t>5</w:t>
      </w:r>
      <w:r w:rsidR="00C339E4">
        <w:rPr>
          <w:szCs w:val="21"/>
        </w:rPr>
        <w:t xml:space="preserve">: </w:t>
      </w:r>
      <w:r w:rsidR="00240EDB">
        <w:rPr>
          <w:szCs w:val="21"/>
        </w:rPr>
        <w:t>Har fulgt op på APV undersøgelser og der har kun været få henvendelser siden.</w:t>
      </w:r>
      <w:r w:rsidR="00865CCA">
        <w:rPr>
          <w:szCs w:val="21"/>
        </w:rPr>
        <w:br/>
      </w:r>
      <w:r w:rsidRPr="00865CCA">
        <w:rPr>
          <w:szCs w:val="21"/>
        </w:rPr>
        <w:br/>
      </w:r>
      <w:r w:rsidR="009D49D7" w:rsidRPr="00865CCA">
        <w:rPr>
          <w:szCs w:val="21"/>
        </w:rPr>
        <w:t xml:space="preserve">- Gruppe </w:t>
      </w:r>
      <w:r w:rsidR="004C41B9" w:rsidRPr="00865CCA">
        <w:rPr>
          <w:szCs w:val="21"/>
        </w:rPr>
        <w:t>6</w:t>
      </w:r>
      <w:r w:rsidR="007A346D" w:rsidRPr="00865CCA">
        <w:rPr>
          <w:szCs w:val="21"/>
        </w:rPr>
        <w:t>:</w:t>
      </w:r>
      <w:r w:rsidR="009D49D7" w:rsidRPr="00865CCA">
        <w:rPr>
          <w:szCs w:val="21"/>
        </w:rPr>
        <w:t xml:space="preserve"> </w:t>
      </w:r>
      <w:r w:rsidR="000E2C0B">
        <w:rPr>
          <w:szCs w:val="21"/>
        </w:rPr>
        <w:t>E</w:t>
      </w:r>
      <w:r w:rsidR="00240EDB">
        <w:rPr>
          <w:szCs w:val="21"/>
        </w:rPr>
        <w:t xml:space="preserve">r </w:t>
      </w:r>
      <w:r w:rsidR="000E2C0B">
        <w:rPr>
          <w:szCs w:val="21"/>
        </w:rPr>
        <w:t>i gang</w:t>
      </w:r>
      <w:r w:rsidR="00240EDB">
        <w:rPr>
          <w:szCs w:val="21"/>
        </w:rPr>
        <w:t xml:space="preserve"> </w:t>
      </w:r>
      <w:r w:rsidR="000E2C0B">
        <w:rPr>
          <w:szCs w:val="21"/>
        </w:rPr>
        <w:t xml:space="preserve">med </w:t>
      </w:r>
      <w:r w:rsidR="00240EDB">
        <w:rPr>
          <w:szCs w:val="21"/>
        </w:rPr>
        <w:t xml:space="preserve">en flytte-APV i </w:t>
      </w:r>
      <w:r w:rsidR="000E2C0B">
        <w:rPr>
          <w:szCs w:val="21"/>
        </w:rPr>
        <w:t>Forum</w:t>
      </w:r>
      <w:r w:rsidR="00240EDB">
        <w:rPr>
          <w:szCs w:val="21"/>
        </w:rPr>
        <w:t xml:space="preserve">. Der er sendt mail med </w:t>
      </w:r>
      <w:r w:rsidR="000E2C0B">
        <w:rPr>
          <w:szCs w:val="21"/>
        </w:rPr>
        <w:t xml:space="preserve">instruktion og </w:t>
      </w:r>
      <w:r w:rsidR="00240EDB">
        <w:rPr>
          <w:szCs w:val="21"/>
        </w:rPr>
        <w:t>tjekliste ud</w:t>
      </w:r>
      <w:r w:rsidR="000E2C0B">
        <w:rPr>
          <w:szCs w:val="21"/>
        </w:rPr>
        <w:t>. De fleste har meldt tilbage, men gruppen venter på de sidste tilbagemeldinger.</w:t>
      </w:r>
      <w:r w:rsidR="00240EDB">
        <w:rPr>
          <w:szCs w:val="21"/>
        </w:rPr>
        <w:t xml:space="preserve"> De fleste kommentarer er vedr. bygningen.  </w:t>
      </w:r>
      <w:r w:rsidR="000E2C0B">
        <w:rPr>
          <w:szCs w:val="21"/>
        </w:rPr>
        <w:br/>
      </w:r>
      <w:r w:rsidR="00240EDB">
        <w:rPr>
          <w:szCs w:val="21"/>
        </w:rPr>
        <w:t xml:space="preserve">Per og Beatrice vil foretage en rundgang i laboratorierne </w:t>
      </w:r>
      <w:r w:rsidR="000E2C0B">
        <w:rPr>
          <w:szCs w:val="21"/>
        </w:rPr>
        <w:t>i Forum.</w:t>
      </w:r>
      <w:r w:rsidR="00240EDB">
        <w:rPr>
          <w:szCs w:val="21"/>
        </w:rPr>
        <w:br/>
      </w:r>
      <w:r w:rsidR="000E2C0B">
        <w:rPr>
          <w:szCs w:val="21"/>
        </w:rPr>
        <w:t>Der er a</w:t>
      </w:r>
      <w:r w:rsidR="00240EDB">
        <w:rPr>
          <w:szCs w:val="21"/>
        </w:rPr>
        <w:t xml:space="preserve">fholdt </w:t>
      </w:r>
      <w:r w:rsidR="000E2C0B">
        <w:rPr>
          <w:szCs w:val="21"/>
        </w:rPr>
        <w:t xml:space="preserve">et </w:t>
      </w:r>
      <w:r w:rsidR="00240EDB">
        <w:rPr>
          <w:szCs w:val="21"/>
        </w:rPr>
        <w:t>møde</w:t>
      </w:r>
      <w:r w:rsidR="000E2C0B">
        <w:rPr>
          <w:szCs w:val="21"/>
        </w:rPr>
        <w:t xml:space="preserve"> for medarbejdere</w:t>
      </w:r>
      <w:r w:rsidR="00240EDB">
        <w:rPr>
          <w:szCs w:val="21"/>
        </w:rPr>
        <w:t xml:space="preserve"> </w:t>
      </w:r>
      <w:r w:rsidR="000E2C0B">
        <w:rPr>
          <w:szCs w:val="21"/>
        </w:rPr>
        <w:t xml:space="preserve">i </w:t>
      </w:r>
      <w:r w:rsidR="00240EDB">
        <w:rPr>
          <w:szCs w:val="21"/>
        </w:rPr>
        <w:t>Forum</w:t>
      </w:r>
      <w:r w:rsidR="000E2C0B">
        <w:rPr>
          <w:szCs w:val="21"/>
        </w:rPr>
        <w:t>,</w:t>
      </w:r>
      <w:r w:rsidR="00240EDB">
        <w:rPr>
          <w:szCs w:val="21"/>
        </w:rPr>
        <w:t xml:space="preserve"> </w:t>
      </w:r>
      <w:r w:rsidR="000E2C0B">
        <w:rPr>
          <w:szCs w:val="21"/>
        </w:rPr>
        <w:t xml:space="preserve">hvor Claus Jørgensen fra Teknisk afdeling, AUH fortalte </w:t>
      </w:r>
      <w:r w:rsidR="00240EDB">
        <w:rPr>
          <w:szCs w:val="21"/>
        </w:rPr>
        <w:t xml:space="preserve">om procedurerne </w:t>
      </w:r>
      <w:r w:rsidR="000E2C0B">
        <w:rPr>
          <w:szCs w:val="21"/>
        </w:rPr>
        <w:t>ved</w:t>
      </w:r>
      <w:r w:rsidR="00240EDB">
        <w:rPr>
          <w:szCs w:val="21"/>
        </w:rPr>
        <w:t xml:space="preserve"> brand og evakuering</w:t>
      </w:r>
      <w:r w:rsidR="000E2C0B">
        <w:rPr>
          <w:szCs w:val="21"/>
        </w:rPr>
        <w:t xml:space="preserve">. </w:t>
      </w:r>
      <w:r w:rsidR="00240EDB">
        <w:rPr>
          <w:szCs w:val="21"/>
        </w:rPr>
        <w:t xml:space="preserve"> </w:t>
      </w:r>
      <w:r w:rsidR="007F2BFB">
        <w:rPr>
          <w:szCs w:val="21"/>
        </w:rPr>
        <w:br/>
      </w:r>
    </w:p>
    <w:p w14:paraId="5F588E74" w14:textId="77777777" w:rsidR="001F3FE2" w:rsidRPr="001F3FE2" w:rsidRDefault="00C1131E" w:rsidP="00C1131E">
      <w:pPr>
        <w:pStyle w:val="Normal-Numbering"/>
        <w:numPr>
          <w:ilvl w:val="0"/>
          <w:numId w:val="19"/>
        </w:numPr>
        <w:rPr>
          <w:rFonts w:asciiTheme="minorHAnsi" w:hAnsiTheme="minorHAnsi"/>
          <w:b/>
          <w:sz w:val="24"/>
          <w:szCs w:val="24"/>
        </w:rPr>
      </w:pPr>
      <w:r>
        <w:rPr>
          <w:b/>
          <w:szCs w:val="21"/>
        </w:rPr>
        <w:t xml:space="preserve">Evt. </w:t>
      </w:r>
      <w:r w:rsidR="009A6CCA">
        <w:rPr>
          <w:b/>
          <w:szCs w:val="21"/>
        </w:rPr>
        <w:br/>
      </w:r>
      <w:r w:rsidR="00C339E4">
        <w:rPr>
          <w:szCs w:val="21"/>
        </w:rPr>
        <w:t xml:space="preserve">- </w:t>
      </w:r>
      <w:r w:rsidR="008D29E0">
        <w:rPr>
          <w:szCs w:val="21"/>
        </w:rPr>
        <w:t>Hjerte-lunge-redning</w:t>
      </w:r>
      <w:r w:rsidR="00035E79">
        <w:rPr>
          <w:szCs w:val="21"/>
        </w:rPr>
        <w:t xml:space="preserve">: Lone Hanberg har meldt tilbage at AUH kan tilbyde 17 kurser med 8 deltagere i løbet af året. IKM skal betale for 8 kursusdeltagere </w:t>
      </w:r>
      <w:r w:rsidR="000E2C0B">
        <w:rPr>
          <w:szCs w:val="21"/>
        </w:rPr>
        <w:t xml:space="preserve">pr. kursus </w:t>
      </w:r>
      <w:r w:rsidR="00035E79">
        <w:rPr>
          <w:szCs w:val="21"/>
        </w:rPr>
        <w:t>uanset om der er 8 på holdet.</w:t>
      </w:r>
      <w:r w:rsidR="00240EDB">
        <w:rPr>
          <w:szCs w:val="21"/>
        </w:rPr>
        <w:br/>
        <w:t>- Temadag</w:t>
      </w:r>
      <w:r w:rsidR="00035E79">
        <w:rPr>
          <w:szCs w:val="21"/>
        </w:rPr>
        <w:t>: LAMU vil gerne lave en temadag (3 timer) om kemisk risikovurdering og rekruttering til AMO i løbet af efteråret. Pt. forsøges det at finde en dato.</w:t>
      </w:r>
      <w:r w:rsidR="001F3FE2">
        <w:rPr>
          <w:szCs w:val="21"/>
        </w:rPr>
        <w:br/>
      </w:r>
    </w:p>
    <w:sectPr w:rsidR="001F3FE2" w:rsidRPr="001F3FE2" w:rsidSect="00961BC5">
      <w:headerReference w:type="default" r:id="rId8"/>
      <w:headerReference w:type="first" r:id="rId9"/>
      <w:footerReference w:type="first" r:id="rId10"/>
      <w:endnotePr>
        <w:numFmt w:val="decimal"/>
      </w:endnotePr>
      <w:pgSz w:w="11907" w:h="16840" w:code="9"/>
      <w:pgMar w:top="2552" w:right="3119" w:bottom="2041" w:left="1134" w:header="567" w:footer="32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EA4077" w14:textId="77777777" w:rsidR="00096D85" w:rsidRDefault="00096D85">
      <w:r>
        <w:separator/>
      </w:r>
    </w:p>
  </w:endnote>
  <w:endnote w:type="continuationSeparator" w:id="0">
    <w:p w14:paraId="058F976B" w14:textId="77777777" w:rsidR="00096D85" w:rsidRDefault="00096D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8B96D73-5852-433D-AAF3-CA7BB9FFBFEC}"/>
    <w:embedBold r:id="rId2" w:fontKey="{DCCE29AD-740B-4A57-8CC1-2340FE144AD8}"/>
    <w:embedItalic r:id="rId3" w:fontKey="{9F82C946-35A3-4866-BBA0-9B6BE31C21BA}"/>
    <w:embedBoldItalic r:id="rId4" w:fontKey="{D93B1EC8-86CB-4D3F-A7BF-25B2DA317B7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U Passata">
    <w:altName w:val="Calibri"/>
    <w:panose1 w:val="020B0503030502030804"/>
    <w:charset w:val="00"/>
    <w:family w:val="swiss"/>
    <w:pitch w:val="variable"/>
    <w:sig w:usb0="A00000AF" w:usb1="5000204A" w:usb2="00000000" w:usb3="00000000" w:csb0="0000009B" w:csb1="00000000"/>
    <w:embedRegular r:id="rId5" w:fontKey="{39650A64-B224-4AF5-9272-C3ED7AD7B3CC}"/>
    <w:embedBold r:id="rId6" w:fontKey="{4C5DCF52-AE16-4F89-B28C-2BB749A73D0E}"/>
  </w:font>
  <w:font w:name="Helv">
    <w:panose1 w:val="020B060402020203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6F51F212-F2F2-4C41-8A73-EB8472F79399}"/>
  </w:font>
  <w:font w:name="Calibri">
    <w:panose1 w:val="020F0502020204030204"/>
    <w:charset w:val="00"/>
    <w:family w:val="swiss"/>
    <w:pitch w:val="variable"/>
    <w:sig w:usb0="E4002EFF" w:usb1="C000247B" w:usb2="00000009" w:usb3="00000000" w:csb0="000001FF" w:csb1="00000000"/>
    <w:embedRegular r:id="rId8" w:fontKey="{8DEBF350-9077-4116-BD78-46D79C3FC99E}"/>
    <w:embedBold r:id="rId9" w:fontKey="{B8C65A61-244D-4687-9C20-1C3FB836F978}"/>
  </w:font>
  <w:font w:name="Verdana">
    <w:panose1 w:val="020B0604030504040204"/>
    <w:charset w:val="00"/>
    <w:family w:val="swiss"/>
    <w:pitch w:val="variable"/>
    <w:sig w:usb0="A00006FF" w:usb1="4000205B" w:usb2="00000010" w:usb3="00000000" w:csb0="0000019F" w:csb1="00000000"/>
    <w:embedRegular r:id="rId10" w:fontKey="{8E421B45-A4CA-4E40-A27E-B2E29CC3C38A}"/>
  </w:font>
  <w:font w:name="Cambria">
    <w:panose1 w:val="02040503050406030204"/>
    <w:charset w:val="00"/>
    <w:family w:val="roman"/>
    <w:pitch w:val="variable"/>
    <w:sig w:usb0="E00006FF" w:usb1="420024FF" w:usb2="02000000" w:usb3="00000000" w:csb0="0000019F" w:csb1="00000000"/>
    <w:embedRegular r:id="rId11" w:fontKey="{3E1B14BC-BC02-4874-8BDC-F4BA375C81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82E236" w14:textId="77777777" w:rsidR="00240EDB" w:rsidRDefault="00240EDB" w:rsidP="00EC0BB0"/>
  <w:tbl>
    <w:tblPr>
      <w:tblW w:w="7546"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CellMar>
        <w:left w:w="0" w:type="dxa"/>
        <w:right w:w="0" w:type="dxa"/>
      </w:tblCellMar>
      <w:tblLook w:val="01E0" w:firstRow="1" w:lastRow="1" w:firstColumn="1" w:lastColumn="1" w:noHBand="0" w:noVBand="0"/>
    </w:tblPr>
    <w:tblGrid>
      <w:gridCol w:w="2477"/>
      <w:gridCol w:w="2406"/>
      <w:gridCol w:w="2663"/>
    </w:tblGrid>
    <w:tr w:rsidR="00240EDB" w:rsidRPr="00C22DE2" w14:paraId="50061760" w14:textId="77777777" w:rsidTr="008F47F2">
      <w:tc>
        <w:tcPr>
          <w:tcW w:w="2409" w:type="dxa"/>
        </w:tcPr>
        <w:p w14:paraId="6B2CFEB7" w14:textId="77777777" w:rsidR="00240EDB" w:rsidRPr="009224E3" w:rsidRDefault="00240EDB" w:rsidP="00B704CF">
          <w:bookmarkStart w:id="74" w:name="IMG_Secondary"/>
          <w:r>
            <w:rPr>
              <w:noProof/>
            </w:rPr>
            <w:drawing>
              <wp:inline distT="0" distB="0" distL="0" distR="0" wp14:anchorId="31682DD7" wp14:editId="04B36A93">
                <wp:extent cx="648000" cy="648000"/>
                <wp:effectExtent l="0" t="0" r="0" b="0"/>
                <wp:docPr id="587439384" name="IMG_SecondaryIMG_Secondary"/>
                <wp:cNvGraphicFramePr/>
                <a:graphic xmlns:a="http://schemas.openxmlformats.org/drawingml/2006/main">
                  <a:graphicData uri="http://schemas.openxmlformats.org/drawingml/2006/picture">
                    <pic:pic xmlns:pic="http://schemas.openxmlformats.org/drawingml/2006/picture">
                      <pic:nvPicPr>
                        <pic:cNvPr id="587439384" name="IMG_SecondaryIMG_Secondary"/>
                        <pic:cNvPicPr/>
                      </pic:nvPicPr>
                      <pic:blipFill>
                        <a:blip r:embed="rId1"/>
                        <a:srcRect/>
                        <a:stretch/>
                      </pic:blipFill>
                      <pic:spPr>
                        <a:xfrm>
                          <a:off x="0" y="0"/>
                          <a:ext cx="648000" cy="648000"/>
                        </a:xfrm>
                        <a:prstGeom prst="rect">
                          <a:avLst/>
                        </a:prstGeom>
                      </pic:spPr>
                    </pic:pic>
                  </a:graphicData>
                </a:graphic>
              </wp:inline>
            </w:drawing>
          </w:r>
          <w:bookmarkEnd w:id="74"/>
        </w:p>
      </w:tc>
      <w:tc>
        <w:tcPr>
          <w:tcW w:w="2341" w:type="dxa"/>
          <w:vAlign w:val="bottom"/>
        </w:tcPr>
        <w:p w14:paraId="3834AF29" w14:textId="77777777" w:rsidR="00240EDB" w:rsidRPr="00410FBF" w:rsidRDefault="00240EDB" w:rsidP="008F47F2">
          <w:pPr>
            <w:pStyle w:val="Template-Companyname"/>
            <w:rPr>
              <w:lang w:val="en-US"/>
            </w:rPr>
          </w:pPr>
          <w:bookmarkStart w:id="75" w:name="OFF_UnitName"/>
          <w:bookmarkStart w:id="76" w:name="OFF_UnitName_HIF"/>
          <w:r w:rsidRPr="00410FBF">
            <w:rPr>
              <w:lang w:val="en-US"/>
            </w:rPr>
            <w:t>Center for Music in the Brain</w:t>
          </w:r>
          <w:bookmarkEnd w:id="75"/>
        </w:p>
        <w:p w14:paraId="58309B53" w14:textId="77777777" w:rsidR="00240EDB" w:rsidRPr="009224E3" w:rsidRDefault="00240EDB" w:rsidP="008F47F2">
          <w:pPr>
            <w:pStyle w:val="Template-Address"/>
          </w:pPr>
          <w:bookmarkStart w:id="77" w:name="LAN_AU"/>
          <w:bookmarkEnd w:id="76"/>
          <w:r>
            <w:t>Aarhus Universitet</w:t>
          </w:r>
          <w:bookmarkEnd w:id="77"/>
        </w:p>
        <w:p w14:paraId="5BC39A6A" w14:textId="77777777" w:rsidR="00240EDB" w:rsidRPr="009224E3" w:rsidRDefault="00240EDB" w:rsidP="00A84019">
          <w:pPr>
            <w:pStyle w:val="Template-Address"/>
          </w:pPr>
          <w:bookmarkStart w:id="78" w:name="OFF_AddressComputed"/>
          <w:r>
            <w:t>Universitetsbyen 3</w:t>
          </w:r>
          <w:r>
            <w:br/>
            <w:t>8000 Aarhus C</w:t>
          </w:r>
          <w:bookmarkEnd w:id="78"/>
        </w:p>
      </w:tc>
      <w:tc>
        <w:tcPr>
          <w:tcW w:w="2591" w:type="dxa"/>
          <w:vAlign w:val="bottom"/>
        </w:tcPr>
        <w:p w14:paraId="7A07B77C" w14:textId="77777777" w:rsidR="00240EDB" w:rsidRPr="00410FBF" w:rsidRDefault="00240EDB" w:rsidP="008F47F2">
          <w:pPr>
            <w:pStyle w:val="Template-Address"/>
            <w:jc w:val="right"/>
            <w:rPr>
              <w:lang w:val="en-US"/>
            </w:rPr>
          </w:pPr>
          <w:bookmarkStart w:id="79" w:name="LAN_Tel"/>
          <w:bookmarkStart w:id="80" w:name="OFF_Phone_HIF"/>
          <w:r w:rsidRPr="00410FBF">
            <w:rPr>
              <w:lang w:val="en-US"/>
            </w:rPr>
            <w:t>Tlf.:</w:t>
          </w:r>
          <w:bookmarkEnd w:id="79"/>
          <w:r w:rsidRPr="00410FBF">
            <w:rPr>
              <w:lang w:val="en-US"/>
            </w:rPr>
            <w:t xml:space="preserve"> </w:t>
          </w:r>
          <w:bookmarkStart w:id="81" w:name="OFF_Phone"/>
          <w:r w:rsidRPr="00410FBF">
            <w:rPr>
              <w:lang w:val="en-US"/>
            </w:rPr>
            <w:t>+45 7846 4079</w:t>
          </w:r>
          <w:bookmarkEnd w:id="81"/>
        </w:p>
        <w:p w14:paraId="15170E3B" w14:textId="77777777" w:rsidR="00240EDB" w:rsidRPr="00410FBF" w:rsidRDefault="00240EDB" w:rsidP="008F47F2">
          <w:pPr>
            <w:pStyle w:val="Template-Address"/>
            <w:jc w:val="right"/>
            <w:rPr>
              <w:lang w:val="en-US"/>
            </w:rPr>
          </w:pPr>
          <w:bookmarkStart w:id="82" w:name="OFF_Fax_HIF"/>
          <w:bookmarkEnd w:id="80"/>
        </w:p>
        <w:p w14:paraId="30899C6A" w14:textId="77777777" w:rsidR="00240EDB" w:rsidRPr="00410FBF" w:rsidRDefault="00240EDB" w:rsidP="008F47F2">
          <w:pPr>
            <w:pStyle w:val="Template-Address"/>
            <w:jc w:val="right"/>
            <w:rPr>
              <w:lang w:val="en-US"/>
            </w:rPr>
          </w:pPr>
          <w:bookmarkStart w:id="83" w:name="OFF_Email_HIF"/>
          <w:bookmarkEnd w:id="82"/>
          <w:r w:rsidRPr="00410FBF">
            <w:rPr>
              <w:lang w:val="en-US"/>
            </w:rPr>
            <w:t xml:space="preserve">E-mail: </w:t>
          </w:r>
          <w:bookmarkStart w:id="84" w:name="OFF_Email"/>
          <w:r w:rsidRPr="00410FBF">
            <w:rPr>
              <w:lang w:val="en-US"/>
            </w:rPr>
            <w:t>clin@au.dk</w:t>
          </w:r>
          <w:bookmarkEnd w:id="84"/>
        </w:p>
        <w:p w14:paraId="2A426414" w14:textId="77777777" w:rsidR="00240EDB" w:rsidRPr="009224E3" w:rsidRDefault="00240EDB" w:rsidP="008F47F2">
          <w:pPr>
            <w:pStyle w:val="Template-Address"/>
            <w:jc w:val="right"/>
          </w:pPr>
          <w:bookmarkStart w:id="85" w:name="OFF_wwwComputed_HIF"/>
          <w:bookmarkEnd w:id="83"/>
          <w:r>
            <w:t xml:space="preserve">Web: </w:t>
          </w:r>
          <w:bookmarkStart w:id="86" w:name="OFF_wwwComputed"/>
          <w:r>
            <w:t>musicinthebrain.au.dk</w:t>
          </w:r>
          <w:bookmarkEnd w:id="85"/>
          <w:bookmarkEnd w:id="86"/>
        </w:p>
      </w:tc>
    </w:tr>
  </w:tbl>
  <w:p w14:paraId="14BB9BFD" w14:textId="77777777" w:rsidR="00240EDB" w:rsidRPr="006C3A1B" w:rsidRDefault="00240EDB" w:rsidP="00EC0BB0">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DE05D" w14:textId="77777777" w:rsidR="00096D85" w:rsidRDefault="00096D85">
      <w:r>
        <w:separator/>
      </w:r>
    </w:p>
  </w:footnote>
  <w:footnote w:type="continuationSeparator" w:id="0">
    <w:p w14:paraId="649924F4" w14:textId="77777777" w:rsidR="00096D85" w:rsidRDefault="00096D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270B75" w14:textId="77777777" w:rsidR="00240EDB" w:rsidRDefault="00240EDB" w:rsidP="002F51EF">
    <w:pPr>
      <w:pStyle w:val="Sidehoved"/>
    </w:pPr>
    <w:r>
      <w:rPr>
        <w:noProof/>
      </w:rPr>
      <mc:AlternateContent>
        <mc:Choice Requires="wps">
          <w:drawing>
            <wp:anchor distT="0" distB="0" distL="114300" distR="114300" simplePos="0" relativeHeight="251673600" behindDoc="0" locked="0" layoutInCell="1" allowOverlap="1" wp14:anchorId="283105E2" wp14:editId="7BBB7FF2">
              <wp:simplePos x="0" y="0"/>
              <wp:positionH relativeFrom="page">
                <wp:posOffset>1468755</wp:posOffset>
              </wp:positionH>
              <wp:positionV relativeFrom="page">
                <wp:posOffset>363220</wp:posOffset>
              </wp:positionV>
              <wp:extent cx="5400040" cy="739140"/>
              <wp:effectExtent l="1905" t="1270" r="0" b="2540"/>
              <wp:wrapNone/>
              <wp:docPr id="4"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0C383B" w14:textId="77777777" w:rsidR="00240EDB" w:rsidRPr="006803D7" w:rsidRDefault="00240EDB" w:rsidP="00CD66FF">
                          <w:pPr>
                            <w:pStyle w:val="Template-Parentlogoname"/>
                            <w:rPr>
                              <w:color w:val="003D73" w:themeColor="text2"/>
                            </w:rPr>
                          </w:pPr>
                          <w:bookmarkStart w:id="2" w:name="OFF_Logo1AComputed_2"/>
                          <w:bookmarkStart w:id="3" w:name="OFF_Logo1AComputed_2_HIF"/>
                          <w:r>
                            <w:rPr>
                              <w:color w:val="003D73" w:themeColor="text2"/>
                            </w:rPr>
                            <w:t>Aarhus</w:t>
                          </w:r>
                          <w:r>
                            <w:rPr>
                              <w:color w:val="003D73" w:themeColor="text2"/>
                            </w:rPr>
                            <w:br/>
                            <w:t>Universitet</w:t>
                          </w:r>
                          <w:bookmarkEnd w:id="2"/>
                        </w:p>
                        <w:p w14:paraId="59D61D6D" w14:textId="77777777" w:rsidR="00240EDB" w:rsidRPr="006803D7" w:rsidRDefault="00240EDB" w:rsidP="00CD66FF">
                          <w:pPr>
                            <w:pStyle w:val="Template-Unitnamelogoname"/>
                            <w:rPr>
                              <w:color w:val="003D73" w:themeColor="text2"/>
                            </w:rPr>
                          </w:pPr>
                          <w:bookmarkStart w:id="4" w:name="OFF_Logo2AComputed_2"/>
                          <w:bookmarkStart w:id="5" w:name="OFF_Logo2AComputed_2_HIF"/>
                          <w:bookmarkEnd w:id="3"/>
                          <w:r>
                            <w:rPr>
                              <w:color w:val="003D73" w:themeColor="text2"/>
                            </w:rPr>
                            <w:t>Institut for Klinisk Medicin</w:t>
                          </w:r>
                          <w:bookmarkEnd w:id="4"/>
                          <w:bookmarkEnd w:id="5"/>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3105E2" id="_x0000_t202" coordsize="21600,21600" o:spt="202" path="m,l,21600r21600,l21600,xe">
              <v:stroke joinstyle="miter"/>
              <v:path gradientshapeok="t" o:connecttype="rect"/>
            </v:shapetype>
            <v:shape id="LogoNavnForsideHide" o:spid="_x0000_s1026" type="#_x0000_t202" style="position:absolute;margin-left:115.65pt;margin-top:28.6pt;width:425.2pt;height:58.2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" filled="f" stroked="f">
              <v:textbox inset="0,0,0,0">
                <w:txbxContent>
                  <w:p w14:paraId="720C383B" w14:textId="77777777" w:rsidR="00240EDB" w:rsidRPr="006803D7" w:rsidRDefault="00240EDB" w:rsidP="00CD66FF">
                    <w:pPr>
                      <w:pStyle w:val="Template-Parentlogoname"/>
                      <w:rPr>
                        <w:color w:val="003D73" w:themeColor="text2"/>
                      </w:rPr>
                    </w:pPr>
                    <w:bookmarkStart w:id="6" w:name="OFF_Logo1AComputed_2"/>
                    <w:bookmarkStart w:id="7" w:name="OFF_Logo1AComputed_2_HIF"/>
                    <w:r>
                      <w:rPr>
                        <w:color w:val="003D73" w:themeColor="text2"/>
                      </w:rPr>
                      <w:t>Aarhus</w:t>
                    </w:r>
                    <w:r>
                      <w:rPr>
                        <w:color w:val="003D73" w:themeColor="text2"/>
                      </w:rPr>
                      <w:br/>
                      <w:t>Universitet</w:t>
                    </w:r>
                    <w:bookmarkEnd w:id="6"/>
                  </w:p>
                  <w:p w14:paraId="59D61D6D" w14:textId="77777777" w:rsidR="00240EDB" w:rsidRPr="006803D7" w:rsidRDefault="00240EDB" w:rsidP="00CD66FF">
                    <w:pPr>
                      <w:pStyle w:val="Template-Unitnamelogoname"/>
                      <w:rPr>
                        <w:color w:val="003D73" w:themeColor="text2"/>
                      </w:rPr>
                    </w:pPr>
                    <w:bookmarkStart w:id="8" w:name="OFF_Logo2AComputed_2"/>
                    <w:bookmarkStart w:id="9" w:name="OFF_Logo2AComputed_2_HIF"/>
                    <w:bookmarkEnd w:id="7"/>
                    <w:r>
                      <w:rPr>
                        <w:color w:val="003D73" w:themeColor="text2"/>
                      </w:rPr>
                      <w:t>Institut for Klinisk Medicin</w:t>
                    </w:r>
                    <w:bookmarkEnd w:id="8"/>
                    <w:bookmarkEnd w:id="9"/>
                  </w:p>
                </w:txbxContent>
              </v:textbox>
              <w10:wrap anchorx="page" anchory="page"/>
            </v:shape>
          </w:pict>
        </mc:Fallback>
      </mc:AlternateContent>
    </w:r>
    <w:r>
      <w:rPr>
        <w:noProof/>
      </w:rPr>
      <mc:AlternateContent>
        <mc:Choice Requires="wpc">
          <w:drawing>
            <wp:anchor distT="0" distB="0" distL="114300" distR="114300" simplePos="0" relativeHeight="251681792" behindDoc="0" locked="0" layoutInCell="1" allowOverlap="1" wp14:anchorId="632866BD" wp14:editId="1FFA5C5E">
              <wp:simplePos x="0" y="0"/>
              <wp:positionH relativeFrom="page">
                <wp:posOffset>720090</wp:posOffset>
              </wp:positionH>
              <wp:positionV relativeFrom="page">
                <wp:posOffset>360045</wp:posOffset>
              </wp:positionV>
              <wp:extent cx="609600" cy="304800"/>
              <wp:effectExtent l="0" t="0" r="0" b="0"/>
              <wp:wrapNone/>
              <wp:docPr id="24"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15"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20"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6DDFD405" id="LogoCanvasHide01" o:spid="_x0000_s1026" editas="canvas" style="position:absolute;margin-left:56.7pt;margin-top:28.35pt;width:48pt;height:24pt;z-index:251681792;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34EF5BF3" w14:textId="77777777" w:rsidR="00240EDB" w:rsidRDefault="00240EDB">
    <w:pPr>
      <w:pStyle w:val="Sidehoved"/>
    </w:pPr>
    <w:r>
      <w:rPr>
        <w:noProof/>
      </w:rPr>
      <mc:AlternateContent>
        <mc:Choice Requires="wps">
          <w:drawing>
            <wp:anchor distT="0" distB="0" distL="114300" distR="114300" simplePos="0" relativeHeight="251675648" behindDoc="0" locked="0" layoutInCell="1" allowOverlap="1" wp14:anchorId="62B657B7" wp14:editId="084FF1F5">
              <wp:simplePos x="0" y="0"/>
              <wp:positionH relativeFrom="margin">
                <wp:posOffset>0</wp:posOffset>
              </wp:positionH>
              <wp:positionV relativeFrom="topMargin">
                <wp:posOffset>812165</wp:posOffset>
              </wp:positionV>
              <wp:extent cx="5400040" cy="353051"/>
              <wp:effectExtent l="0" t="0" r="10160" b="9525"/>
              <wp:wrapNone/>
              <wp:docPr id="7"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1C76D" w14:textId="77777777" w:rsidR="00240EDB" w:rsidRPr="006803D7" w:rsidRDefault="00240EDB" w:rsidP="00CD66FF">
                          <w:pPr>
                            <w:pStyle w:val="Template-Parentlogoname"/>
                            <w:rPr>
                              <w:vanish/>
                              <w:color w:val="003D73" w:themeColor="text2"/>
                            </w:rPr>
                          </w:pPr>
                          <w:bookmarkStart w:id="10" w:name="OFF_Logo3AComputed_2"/>
                          <w:bookmarkStart w:id="11" w:name="OFF_Logo3AComputed_2_HIF"/>
                          <w:bookmarkEnd w:id="10"/>
                          <w:bookmarkEnd w:id="1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657B7" id="_x0000_s1027" type="#_x0000_t202" style="position:absolute;margin-left:0;margin-top:63.95pt;width:425.2pt;height:27.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" filled="f" stroked="f">
              <v:textbox inset="0,0,0,0">
                <w:txbxContent>
                  <w:p w14:paraId="0CF1C76D" w14:textId="77777777" w:rsidR="00240EDB" w:rsidRPr="006803D7" w:rsidRDefault="00240EDB" w:rsidP="00CD66FF">
                    <w:pPr>
                      <w:pStyle w:val="Template-Parentlogoname"/>
                      <w:rPr>
                        <w:vanish/>
                        <w:color w:val="003D73" w:themeColor="text2"/>
                      </w:rPr>
                    </w:pPr>
                    <w:bookmarkStart w:id="12" w:name="OFF_Logo3AComputed_2"/>
                    <w:bookmarkStart w:id="13" w:name="OFF_Logo3AComputed_2_HIF"/>
                    <w:bookmarkEnd w:id="12"/>
                    <w:bookmarkEnd w:id="13"/>
                  </w:p>
                </w:txbxContent>
              </v:textbox>
              <w10:wrap anchorx="margin" anchory="margin"/>
            </v:shape>
          </w:pict>
        </mc:Fallback>
      </mc:AlternateContent>
    </w:r>
    <w:r>
      <w:rPr>
        <w:noProof/>
      </w:rPr>
      <w:drawing>
        <wp:anchor distT="0" distB="0" distL="114300" distR="114300" simplePos="0" relativeHeight="251657216" behindDoc="1" locked="0" layoutInCell="1" allowOverlap="1" wp14:anchorId="7E01FBBF" wp14:editId="2D23D3FC">
          <wp:simplePos x="0" y="0"/>
          <wp:positionH relativeFrom="page">
            <wp:posOffset>180340</wp:posOffset>
          </wp:positionH>
          <wp:positionV relativeFrom="page">
            <wp:posOffset>3600450</wp:posOffset>
          </wp:positionV>
          <wp:extent cx="356870" cy="3798570"/>
          <wp:effectExtent l="0" t="0" r="0" b="0"/>
          <wp:wrapNone/>
          <wp:docPr id="6" name="FoldeStregHide0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2"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8425" b="-380"/>
                  <a:stretch>
                    <a:fillRect/>
                  </a:stretch>
                </pic:blipFill>
                <pic:spPr bwMode="auto">
                  <a:xfrm>
                    <a:off x="0" y="0"/>
                    <a:ext cx="35687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77696" behindDoc="0" locked="0" layoutInCell="1" allowOverlap="1" wp14:anchorId="52883F4A" wp14:editId="4FF0E46E">
              <wp:simplePos x="0" y="0"/>
              <wp:positionH relativeFrom="page">
                <wp:posOffset>5939790</wp:posOffset>
              </wp:positionH>
              <wp:positionV relativeFrom="page">
                <wp:posOffset>360045</wp:posOffset>
              </wp:positionV>
              <wp:extent cx="1260000" cy="4230000"/>
              <wp:effectExtent l="0" t="0" r="16510" b="18415"/>
              <wp:wrapSquare wrapText="bothSides"/>
              <wp:docPr id="1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F591B" w14:textId="77777777" w:rsidR="00240EDB" w:rsidRDefault="00240EDB" w:rsidP="00C22DE2">
                          <w:pPr>
                            <w:pStyle w:val="Emne"/>
                          </w:pPr>
                          <w:bookmarkStart w:id="14" w:name="CUS_DocumentName_1"/>
                          <w:r>
                            <w:t>Referat</w:t>
                          </w:r>
                          <w:bookmarkEnd w:id="14"/>
                        </w:p>
                        <w:p w14:paraId="5E5A40A4" w14:textId="77777777" w:rsidR="00240EDB" w:rsidRDefault="00240EDB" w:rsidP="00C22DE2">
                          <w:pPr>
                            <w:pStyle w:val="Template"/>
                          </w:pPr>
                        </w:p>
                        <w:p w14:paraId="476EB9A1" w14:textId="77777777" w:rsidR="00240EDB" w:rsidRDefault="00240EDB" w:rsidP="00D67AB8">
                          <w:pPr>
                            <w:pStyle w:val="Template-Afdeling"/>
                          </w:pPr>
                          <w:bookmarkStart w:id="15" w:name="USR_Name_2"/>
                          <w:r>
                            <w:t>Tina Bach Aaen</w:t>
                          </w:r>
                          <w:bookmarkStart w:id="16" w:name="USR_Name_2_HIF"/>
                          <w:bookmarkEnd w:id="15"/>
                        </w:p>
                        <w:bookmarkEnd w:id="16"/>
                        <w:p w14:paraId="7DD43E76" w14:textId="77777777" w:rsidR="00240EDB" w:rsidRDefault="00240EDB" w:rsidP="00D67AB8">
                          <w:pPr>
                            <w:pStyle w:val="Template"/>
                          </w:pPr>
                        </w:p>
                        <w:p w14:paraId="526D2110" w14:textId="77777777" w:rsidR="00240EDB" w:rsidRPr="00307E90" w:rsidRDefault="00240EDB" w:rsidP="00D67AB8">
                          <w:pPr>
                            <w:pStyle w:val="Template"/>
                          </w:pPr>
                          <w:bookmarkStart w:id="17" w:name="LAN_Date_1"/>
                          <w:r>
                            <w:t>Dato</w:t>
                          </w:r>
                          <w:bookmarkEnd w:id="17"/>
                          <w:r>
                            <w:t xml:space="preserve">: </w:t>
                          </w:r>
                          <w:bookmarkStart w:id="18" w:name="Date_DateCustomE"/>
                          <w:r>
                            <w:t>9. juni 20</w:t>
                          </w:r>
                          <w:bookmarkEnd w:id="18"/>
                          <w:r>
                            <w:t>23</w:t>
                          </w:r>
                        </w:p>
                        <w:p w14:paraId="3F9A47BE" w14:textId="77777777" w:rsidR="00240EDB" w:rsidRDefault="00240EDB" w:rsidP="00D67AB8">
                          <w:pPr>
                            <w:pStyle w:val="Template"/>
                            <w:rPr>
                              <w:vanish/>
                            </w:rPr>
                          </w:pPr>
                          <w:bookmarkStart w:id="19" w:name="LAN_Sagsnr_1"/>
                          <w:bookmarkStart w:id="20" w:name="FLD_Sagsnummer_1_HIF"/>
                          <w:r>
                            <w:rPr>
                              <w:vanish/>
                            </w:rPr>
                            <w:t>Sags nr</w:t>
                          </w:r>
                          <w:bookmarkEnd w:id="19"/>
                          <w:r>
                            <w:rPr>
                              <w:vanish/>
                            </w:rPr>
                            <w:t xml:space="preserve">.: </w:t>
                          </w:r>
                          <w:bookmarkStart w:id="21" w:name="FLD_Sagsnummer_1"/>
                          <w:bookmarkEnd w:id="21"/>
                        </w:p>
                        <w:p w14:paraId="1CBF1134" w14:textId="77777777" w:rsidR="00240EDB" w:rsidRDefault="00240EDB" w:rsidP="00D67AB8">
                          <w:pPr>
                            <w:pStyle w:val="Template"/>
                            <w:rPr>
                              <w:vanish/>
                            </w:rPr>
                          </w:pPr>
                          <w:bookmarkStart w:id="22" w:name="LAN_Ref_1"/>
                          <w:bookmarkStart w:id="23" w:name="FLD_Reference_1_HIF"/>
                          <w:bookmarkEnd w:id="20"/>
                          <w:r>
                            <w:rPr>
                              <w:vanish/>
                            </w:rPr>
                            <w:t>Ref</w:t>
                          </w:r>
                          <w:bookmarkEnd w:id="22"/>
                          <w:r>
                            <w:rPr>
                              <w:vanish/>
                            </w:rPr>
                            <w:t xml:space="preserve">: </w:t>
                          </w:r>
                          <w:bookmarkStart w:id="24" w:name="FLD_Reference_1"/>
                          <w:bookmarkEnd w:id="24"/>
                        </w:p>
                        <w:bookmarkEnd w:id="23"/>
                        <w:p w14:paraId="6903AED0" w14:textId="77777777" w:rsidR="00240EDB" w:rsidRDefault="00240EDB" w:rsidP="00D67AB8">
                          <w:pPr>
                            <w:pStyle w:val="Template-kolofonstreg"/>
                          </w:pPr>
                          <w:r>
                            <w:rPr>
                              <w:noProof/>
                            </w:rPr>
                            <w:drawing>
                              <wp:inline distT="0" distB="0" distL="0" distR="0" wp14:anchorId="79F6577A" wp14:editId="7A86D37C">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5640DF" w14:textId="77777777" w:rsidR="00240EDB" w:rsidRPr="00641B24" w:rsidRDefault="00240EDB" w:rsidP="00D67AB8">
                          <w:pPr>
                            <w:pStyle w:val="Template-Date"/>
                            <w:rPr>
                              <w:rFonts w:ascii="Verdana" w:hAnsi="Verdana"/>
                              <w:noProof w:val="0"/>
                            </w:rPr>
                          </w:pPr>
                          <w:bookmarkStart w:id="25" w:name="LAN_Page_1"/>
                          <w:r>
                            <w:t>Side</w:t>
                          </w:r>
                          <w:bookmarkEnd w:id="25"/>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E2C0B">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E2C0B">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883F4A" id="DokInfo" o:spid="_x0000_s1028" type="#_x0000_t202" style="position:absolute;margin-left:467.7pt;margin-top:28.35pt;width:99.2pt;height:333.0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NHR&#10;xXXWAQAAmQMAAA4AAAAAAAAAAAAAAAAALgIAAGRycy9lMm9Eb2MueG1sUEsBAi0AFAAGAAgAAAAh&#10;AIcvzODhAAAACwEAAA8AAAAAAAAAAAAAAAAAMAQAAGRycy9kb3ducmV2LnhtbFBLBQYAAAAABAAE&#10;APMAAAA+BQAAAAA=&#10;" filled="f" stroked="f">
              <v:textbox inset="0,0,0,0">
                <w:txbxContent>
                  <w:p w14:paraId="688F591B" w14:textId="77777777" w:rsidR="00240EDB" w:rsidRDefault="00240EDB" w:rsidP="00C22DE2">
                    <w:pPr>
                      <w:pStyle w:val="Emne"/>
                    </w:pPr>
                    <w:bookmarkStart w:id="26" w:name="CUS_DocumentName_1"/>
                    <w:r>
                      <w:t>Referat</w:t>
                    </w:r>
                    <w:bookmarkEnd w:id="26"/>
                  </w:p>
                  <w:p w14:paraId="5E5A40A4" w14:textId="77777777" w:rsidR="00240EDB" w:rsidRDefault="00240EDB" w:rsidP="00C22DE2">
                    <w:pPr>
                      <w:pStyle w:val="Template"/>
                    </w:pPr>
                  </w:p>
                  <w:p w14:paraId="476EB9A1" w14:textId="77777777" w:rsidR="00240EDB" w:rsidRDefault="00240EDB" w:rsidP="00D67AB8">
                    <w:pPr>
                      <w:pStyle w:val="Template-Afdeling"/>
                    </w:pPr>
                    <w:bookmarkStart w:id="27" w:name="USR_Name_2"/>
                    <w:r>
                      <w:t>Tina Bach Aaen</w:t>
                    </w:r>
                    <w:bookmarkStart w:id="28" w:name="USR_Name_2_HIF"/>
                    <w:bookmarkEnd w:id="27"/>
                  </w:p>
                  <w:bookmarkEnd w:id="28"/>
                  <w:p w14:paraId="7DD43E76" w14:textId="77777777" w:rsidR="00240EDB" w:rsidRDefault="00240EDB" w:rsidP="00D67AB8">
                    <w:pPr>
                      <w:pStyle w:val="Template"/>
                    </w:pPr>
                  </w:p>
                  <w:p w14:paraId="526D2110" w14:textId="77777777" w:rsidR="00240EDB" w:rsidRPr="00307E90" w:rsidRDefault="00240EDB" w:rsidP="00D67AB8">
                    <w:pPr>
                      <w:pStyle w:val="Template"/>
                    </w:pPr>
                    <w:bookmarkStart w:id="29" w:name="LAN_Date_1"/>
                    <w:r>
                      <w:t>Dato</w:t>
                    </w:r>
                    <w:bookmarkEnd w:id="29"/>
                    <w:r>
                      <w:t xml:space="preserve">: </w:t>
                    </w:r>
                    <w:bookmarkStart w:id="30" w:name="Date_DateCustomE"/>
                    <w:r>
                      <w:t>9. juni 20</w:t>
                    </w:r>
                    <w:bookmarkEnd w:id="30"/>
                    <w:r>
                      <w:t>23</w:t>
                    </w:r>
                  </w:p>
                  <w:p w14:paraId="3F9A47BE" w14:textId="77777777" w:rsidR="00240EDB" w:rsidRDefault="00240EDB" w:rsidP="00D67AB8">
                    <w:pPr>
                      <w:pStyle w:val="Template"/>
                      <w:rPr>
                        <w:vanish/>
                      </w:rPr>
                    </w:pPr>
                    <w:bookmarkStart w:id="31" w:name="LAN_Sagsnr_1"/>
                    <w:bookmarkStart w:id="32" w:name="FLD_Sagsnummer_1_HIF"/>
                    <w:r>
                      <w:rPr>
                        <w:vanish/>
                      </w:rPr>
                      <w:t>Sags nr</w:t>
                    </w:r>
                    <w:bookmarkEnd w:id="31"/>
                    <w:r>
                      <w:rPr>
                        <w:vanish/>
                      </w:rPr>
                      <w:t xml:space="preserve">.: </w:t>
                    </w:r>
                    <w:bookmarkStart w:id="33" w:name="FLD_Sagsnummer_1"/>
                    <w:bookmarkEnd w:id="33"/>
                  </w:p>
                  <w:p w14:paraId="1CBF1134" w14:textId="77777777" w:rsidR="00240EDB" w:rsidRDefault="00240EDB" w:rsidP="00D67AB8">
                    <w:pPr>
                      <w:pStyle w:val="Template"/>
                      <w:rPr>
                        <w:vanish/>
                      </w:rPr>
                    </w:pPr>
                    <w:bookmarkStart w:id="34" w:name="LAN_Ref_1"/>
                    <w:bookmarkStart w:id="35" w:name="FLD_Reference_1_HIF"/>
                    <w:bookmarkEnd w:id="32"/>
                    <w:r>
                      <w:rPr>
                        <w:vanish/>
                      </w:rPr>
                      <w:t>Ref</w:t>
                    </w:r>
                    <w:bookmarkEnd w:id="34"/>
                    <w:r>
                      <w:rPr>
                        <w:vanish/>
                      </w:rPr>
                      <w:t xml:space="preserve">: </w:t>
                    </w:r>
                    <w:bookmarkStart w:id="36" w:name="FLD_Reference_1"/>
                    <w:bookmarkEnd w:id="36"/>
                  </w:p>
                  <w:bookmarkEnd w:id="35"/>
                  <w:p w14:paraId="6903AED0" w14:textId="77777777" w:rsidR="00240EDB" w:rsidRDefault="00240EDB" w:rsidP="00D67AB8">
                    <w:pPr>
                      <w:pStyle w:val="Template-kolofonstreg"/>
                    </w:pPr>
                    <w:r>
                      <w:rPr>
                        <w:noProof/>
                      </w:rPr>
                      <w:drawing>
                        <wp:inline distT="0" distB="0" distL="0" distR="0" wp14:anchorId="79F6577A" wp14:editId="7A86D37C">
                          <wp:extent cx="347980" cy="102235"/>
                          <wp:effectExtent l="0" t="0" r="0" b="0"/>
                          <wp:docPr id="10" name="Billede 12"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4D5640DF" w14:textId="77777777" w:rsidR="00240EDB" w:rsidRPr="00641B24" w:rsidRDefault="00240EDB" w:rsidP="00D67AB8">
                    <w:pPr>
                      <w:pStyle w:val="Template-Date"/>
                      <w:rPr>
                        <w:rFonts w:ascii="Verdana" w:hAnsi="Verdana"/>
                        <w:noProof w:val="0"/>
                      </w:rPr>
                    </w:pPr>
                    <w:bookmarkStart w:id="37" w:name="LAN_Page_1"/>
                    <w:r>
                      <w:t>Side</w:t>
                    </w:r>
                    <w:bookmarkEnd w:id="37"/>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E2C0B">
                      <w:rPr>
                        <w:rStyle w:val="Sidetal"/>
                      </w:rPr>
                      <w:t>3</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E2C0B">
                      <w:rPr>
                        <w:rStyle w:val="Sidetal"/>
                      </w:rPr>
                      <w:t>3</w:t>
                    </w:r>
                    <w:r>
                      <w:rPr>
                        <w:rStyle w:val="Sidetal"/>
                        <w:noProof w:val="0"/>
                      </w:rPr>
                      <w:fldChar w:fldCharType="end"/>
                    </w:r>
                  </w:p>
                </w:txbxContent>
              </v:textbox>
              <w10:wrap type="square"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02AD6" w14:textId="77777777" w:rsidR="00240EDB" w:rsidRDefault="00240EDB" w:rsidP="002F51EF">
    <w:pPr>
      <w:pStyle w:val="Sidehoved"/>
    </w:pPr>
    <w:r>
      <w:rPr>
        <w:noProof/>
      </w:rPr>
      <mc:AlternateContent>
        <mc:Choice Requires="wps">
          <w:drawing>
            <wp:anchor distT="0" distB="0" distL="114300" distR="114300" simplePos="0" relativeHeight="251669504" behindDoc="0" locked="0" layoutInCell="1" allowOverlap="1" wp14:anchorId="6778350A" wp14:editId="09979BC0">
              <wp:simplePos x="0" y="0"/>
              <wp:positionH relativeFrom="page">
                <wp:posOffset>1469397</wp:posOffset>
              </wp:positionH>
              <wp:positionV relativeFrom="page">
                <wp:posOffset>364293</wp:posOffset>
              </wp:positionV>
              <wp:extent cx="4425305" cy="739140"/>
              <wp:effectExtent l="0" t="0" r="13970" b="3810"/>
              <wp:wrapNone/>
              <wp:docPr id="2"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5305" cy="739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516DC3" w14:textId="77777777" w:rsidR="00240EDB" w:rsidRDefault="00240EDB" w:rsidP="00CD66FF">
                          <w:pPr>
                            <w:pStyle w:val="Template-Parentlogoname"/>
                            <w:rPr>
                              <w:color w:val="003D73" w:themeColor="text2"/>
                            </w:rPr>
                          </w:pPr>
                          <w:bookmarkStart w:id="38" w:name="OFF_Logo1AComputed"/>
                          <w:bookmarkStart w:id="39" w:name="OFF_Logo1AComputed_HIF"/>
                          <w:r>
                            <w:rPr>
                              <w:color w:val="003D73" w:themeColor="text2"/>
                            </w:rPr>
                            <w:t>Aarhus</w:t>
                          </w:r>
                          <w:r>
                            <w:rPr>
                              <w:color w:val="003D73" w:themeColor="text2"/>
                            </w:rPr>
                            <w:br/>
                            <w:t>Universitet</w:t>
                          </w:r>
                          <w:bookmarkEnd w:id="38"/>
                        </w:p>
                        <w:p w14:paraId="71ECBB6A" w14:textId="77777777" w:rsidR="00240EDB" w:rsidRPr="006803D7" w:rsidRDefault="00240EDB" w:rsidP="00CD66FF">
                          <w:pPr>
                            <w:pStyle w:val="Template-Unitnamelogoname"/>
                            <w:rPr>
                              <w:color w:val="003D73" w:themeColor="text2"/>
                            </w:rPr>
                          </w:pPr>
                          <w:bookmarkStart w:id="40" w:name="OFF_Logo2AComputed"/>
                          <w:bookmarkStart w:id="41" w:name="OFF_Logo2AComputed_HIF"/>
                          <w:bookmarkEnd w:id="39"/>
                          <w:r>
                            <w:rPr>
                              <w:color w:val="003D73" w:themeColor="text2"/>
                            </w:rPr>
                            <w:t>Institut for Klinisk Medicin</w:t>
                          </w:r>
                          <w:bookmarkEnd w:id="40"/>
                          <w:bookmarkEnd w:id="41"/>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8350A" id="_x0000_t202" coordsize="21600,21600" o:spt="202" path="m,l,21600r21600,l21600,xe">
              <v:stroke joinstyle="miter"/>
              <v:path gradientshapeok="t" o:connecttype="rect"/>
            </v:shapetype>
            <v:shape id="_x0000_s1029" type="#_x0000_t202" style="position:absolute;margin-left:115.7pt;margin-top:28.7pt;width:348.45pt;height:58.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" filled="f" stroked="f">
              <v:textbox inset="0,0,0,0">
                <w:txbxContent>
                  <w:p w14:paraId="7F516DC3" w14:textId="77777777" w:rsidR="00240EDB" w:rsidRDefault="00240EDB" w:rsidP="00CD66FF">
                    <w:pPr>
                      <w:pStyle w:val="Template-Parentlogoname"/>
                      <w:rPr>
                        <w:color w:val="003D73" w:themeColor="text2"/>
                      </w:rPr>
                    </w:pPr>
                    <w:bookmarkStart w:id="42" w:name="OFF_Logo1AComputed"/>
                    <w:bookmarkStart w:id="43" w:name="OFF_Logo1AComputed_HIF"/>
                    <w:r>
                      <w:rPr>
                        <w:color w:val="003D73" w:themeColor="text2"/>
                      </w:rPr>
                      <w:t>Aarhus</w:t>
                    </w:r>
                    <w:r>
                      <w:rPr>
                        <w:color w:val="003D73" w:themeColor="text2"/>
                      </w:rPr>
                      <w:br/>
                      <w:t>Universitet</w:t>
                    </w:r>
                    <w:bookmarkEnd w:id="42"/>
                  </w:p>
                  <w:p w14:paraId="71ECBB6A" w14:textId="77777777" w:rsidR="00240EDB" w:rsidRPr="006803D7" w:rsidRDefault="00240EDB" w:rsidP="00CD66FF">
                    <w:pPr>
                      <w:pStyle w:val="Template-Unitnamelogoname"/>
                      <w:rPr>
                        <w:color w:val="003D73" w:themeColor="text2"/>
                      </w:rPr>
                    </w:pPr>
                    <w:bookmarkStart w:id="44" w:name="OFF_Logo2AComputed"/>
                    <w:bookmarkStart w:id="45" w:name="OFF_Logo2AComputed_HIF"/>
                    <w:bookmarkEnd w:id="43"/>
                    <w:r>
                      <w:rPr>
                        <w:color w:val="003D73" w:themeColor="text2"/>
                      </w:rPr>
                      <w:t>Institut for Klinisk Medicin</w:t>
                    </w:r>
                    <w:bookmarkEnd w:id="44"/>
                    <w:bookmarkEnd w:id="45"/>
                  </w:p>
                </w:txbxContent>
              </v:textbox>
              <w10:wrap anchorx="page" anchory="page"/>
            </v:shape>
          </w:pict>
        </mc:Fallback>
      </mc:AlternateContent>
    </w:r>
    <w:r>
      <w:rPr>
        <w:noProof/>
      </w:rPr>
      <mc:AlternateContent>
        <mc:Choice Requires="wpc">
          <w:drawing>
            <wp:anchor distT="0" distB="0" distL="114300" distR="114300" simplePos="0" relativeHeight="251679744" behindDoc="0" locked="0" layoutInCell="1" allowOverlap="1" wp14:anchorId="183EC36F" wp14:editId="3ADC3305">
              <wp:simplePos x="0" y="0"/>
              <wp:positionH relativeFrom="page">
                <wp:posOffset>720090</wp:posOffset>
              </wp:positionH>
              <wp:positionV relativeFrom="page">
                <wp:posOffset>360045</wp:posOffset>
              </wp:positionV>
              <wp:extent cx="609600" cy="304800"/>
              <wp:effectExtent l="0" t="0" r="0" b="0"/>
              <wp:wrapNone/>
              <wp:docPr id="13" name="LogoCanvasHide0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8" name="Freeform 28"/>
                      <wps:cNvSpPr>
                        <a:spLocks/>
                      </wps:cNvSpPr>
                      <wps:spPr bwMode="auto">
                        <a:xfrm>
                          <a:off x="304800" y="152400"/>
                          <a:ext cx="304800" cy="152400"/>
                        </a:xfrm>
                        <a:custGeom>
                          <a:avLst/>
                          <a:gdLst>
                            <a:gd name="T0" fmla="*/ 8139 w 8160"/>
                            <a:gd name="T1" fmla="*/ 416 h 4080"/>
                            <a:gd name="T2" fmla="*/ 8033 w 8160"/>
                            <a:gd name="T3" fmla="*/ 1019 h 4080"/>
                            <a:gd name="T4" fmla="*/ 7841 w 8160"/>
                            <a:gd name="T5" fmla="*/ 1587 h 4080"/>
                            <a:gd name="T6" fmla="*/ 7571 w 8160"/>
                            <a:gd name="T7" fmla="*/ 2114 h 4080"/>
                            <a:gd name="T8" fmla="*/ 7231 w 8160"/>
                            <a:gd name="T9" fmla="*/ 2594 h 4080"/>
                            <a:gd name="T10" fmla="*/ 6827 w 8160"/>
                            <a:gd name="T11" fmla="*/ 3019 h 4080"/>
                            <a:gd name="T12" fmla="*/ 6365 w 8160"/>
                            <a:gd name="T13" fmla="*/ 3382 h 4080"/>
                            <a:gd name="T14" fmla="*/ 5853 w 8160"/>
                            <a:gd name="T15" fmla="*/ 3677 h 4080"/>
                            <a:gd name="T16" fmla="*/ 5297 w 8160"/>
                            <a:gd name="T17" fmla="*/ 3896 h 4080"/>
                            <a:gd name="T18" fmla="*/ 4703 w 8160"/>
                            <a:gd name="T19" fmla="*/ 4033 h 4080"/>
                            <a:gd name="T20" fmla="*/ 4080 w 8160"/>
                            <a:gd name="T21" fmla="*/ 4080 h 4080"/>
                            <a:gd name="T22" fmla="*/ 3460 w 8160"/>
                            <a:gd name="T23" fmla="*/ 4033 h 4080"/>
                            <a:gd name="T24" fmla="*/ 2868 w 8160"/>
                            <a:gd name="T25" fmla="*/ 3896 h 4080"/>
                            <a:gd name="T26" fmla="*/ 2313 w 8160"/>
                            <a:gd name="T27" fmla="*/ 3677 h 4080"/>
                            <a:gd name="T28" fmla="*/ 1800 w 8160"/>
                            <a:gd name="T29" fmla="*/ 3382 h 4080"/>
                            <a:gd name="T30" fmla="*/ 1338 w 8160"/>
                            <a:gd name="T31" fmla="*/ 3019 h 4080"/>
                            <a:gd name="T32" fmla="*/ 933 w 8160"/>
                            <a:gd name="T33" fmla="*/ 2594 h 4080"/>
                            <a:gd name="T34" fmla="*/ 592 w 8160"/>
                            <a:gd name="T35" fmla="*/ 2114 h 4080"/>
                            <a:gd name="T36" fmla="*/ 321 w 8160"/>
                            <a:gd name="T37" fmla="*/ 1587 h 4080"/>
                            <a:gd name="T38" fmla="*/ 129 w 8160"/>
                            <a:gd name="T39" fmla="*/ 1019 h 4080"/>
                            <a:gd name="T40" fmla="*/ 21 w 8160"/>
                            <a:gd name="T41" fmla="*/ 416 h 4080"/>
                            <a:gd name="T42" fmla="*/ 2040 w 8160"/>
                            <a:gd name="T43" fmla="*/ 0 h 4080"/>
                            <a:gd name="T44" fmla="*/ 2064 w 8160"/>
                            <a:gd name="T45" fmla="*/ 309 h 4080"/>
                            <a:gd name="T46" fmla="*/ 2133 w 8160"/>
                            <a:gd name="T47" fmla="*/ 604 h 4080"/>
                            <a:gd name="T48" fmla="*/ 2243 w 8160"/>
                            <a:gd name="T49" fmla="*/ 881 h 4080"/>
                            <a:gd name="T50" fmla="*/ 2391 w 8160"/>
                            <a:gd name="T51" fmla="*/ 1137 h 4080"/>
                            <a:gd name="T52" fmla="*/ 2572 w 8160"/>
                            <a:gd name="T53" fmla="*/ 1369 h 4080"/>
                            <a:gd name="T54" fmla="*/ 2786 w 8160"/>
                            <a:gd name="T55" fmla="*/ 1572 h 4080"/>
                            <a:gd name="T56" fmla="*/ 3025 w 8160"/>
                            <a:gd name="T57" fmla="*/ 1743 h 4080"/>
                            <a:gd name="T58" fmla="*/ 3290 w 8160"/>
                            <a:gd name="T59" fmla="*/ 1879 h 4080"/>
                            <a:gd name="T60" fmla="*/ 3573 w 8160"/>
                            <a:gd name="T61" fmla="*/ 1976 h 4080"/>
                            <a:gd name="T62" fmla="*/ 3873 w 8160"/>
                            <a:gd name="T63" fmla="*/ 2030 h 4080"/>
                            <a:gd name="T64" fmla="*/ 4186 w 8160"/>
                            <a:gd name="T65" fmla="*/ 2037 h 4080"/>
                            <a:gd name="T66" fmla="*/ 4492 w 8160"/>
                            <a:gd name="T67" fmla="*/ 1998 h 4080"/>
                            <a:gd name="T68" fmla="*/ 4784 w 8160"/>
                            <a:gd name="T69" fmla="*/ 1916 h 4080"/>
                            <a:gd name="T70" fmla="*/ 5054 w 8160"/>
                            <a:gd name="T71" fmla="*/ 1792 h 4080"/>
                            <a:gd name="T72" fmla="*/ 5303 w 8160"/>
                            <a:gd name="T73" fmla="*/ 1632 h 4080"/>
                            <a:gd name="T74" fmla="*/ 5524 w 8160"/>
                            <a:gd name="T75" fmla="*/ 1439 h 4080"/>
                            <a:gd name="T76" fmla="*/ 5716 w 8160"/>
                            <a:gd name="T77" fmla="*/ 1217 h 4080"/>
                            <a:gd name="T78" fmla="*/ 5875 w 8160"/>
                            <a:gd name="T79" fmla="*/ 969 h 4080"/>
                            <a:gd name="T80" fmla="*/ 5997 w 8160"/>
                            <a:gd name="T81" fmla="*/ 699 h 4080"/>
                            <a:gd name="T82" fmla="*/ 6079 w 8160"/>
                            <a:gd name="T83" fmla="*/ 409 h 4080"/>
                            <a:gd name="T84" fmla="*/ 6118 w 8160"/>
                            <a:gd name="T85" fmla="*/ 104 h 40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160" h="4080">
                              <a:moveTo>
                                <a:pt x="8160" y="0"/>
                              </a:moveTo>
                              <a:lnTo>
                                <a:pt x="8155" y="209"/>
                              </a:lnTo>
                              <a:lnTo>
                                <a:pt x="8139" y="416"/>
                              </a:lnTo>
                              <a:lnTo>
                                <a:pt x="8113" y="620"/>
                              </a:lnTo>
                              <a:lnTo>
                                <a:pt x="8077" y="821"/>
                              </a:lnTo>
                              <a:lnTo>
                                <a:pt x="8033" y="1019"/>
                              </a:lnTo>
                              <a:lnTo>
                                <a:pt x="7977" y="1212"/>
                              </a:lnTo>
                              <a:lnTo>
                                <a:pt x="7913" y="1401"/>
                              </a:lnTo>
                              <a:lnTo>
                                <a:pt x="7841" y="1587"/>
                              </a:lnTo>
                              <a:lnTo>
                                <a:pt x="7759" y="1768"/>
                              </a:lnTo>
                              <a:lnTo>
                                <a:pt x="7669" y="1943"/>
                              </a:lnTo>
                              <a:lnTo>
                                <a:pt x="7571" y="2114"/>
                              </a:lnTo>
                              <a:lnTo>
                                <a:pt x="7465" y="2280"/>
                              </a:lnTo>
                              <a:lnTo>
                                <a:pt x="7352" y="2440"/>
                              </a:lnTo>
                              <a:lnTo>
                                <a:pt x="7231" y="2594"/>
                              </a:lnTo>
                              <a:lnTo>
                                <a:pt x="7103" y="2742"/>
                              </a:lnTo>
                              <a:lnTo>
                                <a:pt x="6968" y="2884"/>
                              </a:lnTo>
                              <a:lnTo>
                                <a:pt x="6827" y="3019"/>
                              </a:lnTo>
                              <a:lnTo>
                                <a:pt x="6679" y="3148"/>
                              </a:lnTo>
                              <a:lnTo>
                                <a:pt x="6525" y="3268"/>
                              </a:lnTo>
                              <a:lnTo>
                                <a:pt x="6365" y="3382"/>
                              </a:lnTo>
                              <a:lnTo>
                                <a:pt x="6200" y="3488"/>
                              </a:lnTo>
                              <a:lnTo>
                                <a:pt x="6028" y="3586"/>
                              </a:lnTo>
                              <a:lnTo>
                                <a:pt x="5853" y="3677"/>
                              </a:lnTo>
                              <a:lnTo>
                                <a:pt x="5671" y="3759"/>
                              </a:lnTo>
                              <a:lnTo>
                                <a:pt x="5487" y="3832"/>
                              </a:lnTo>
                              <a:lnTo>
                                <a:pt x="5297" y="3896"/>
                              </a:lnTo>
                              <a:lnTo>
                                <a:pt x="5103" y="3951"/>
                              </a:lnTo>
                              <a:lnTo>
                                <a:pt x="4905" y="3997"/>
                              </a:lnTo>
                              <a:lnTo>
                                <a:pt x="4703" y="4033"/>
                              </a:lnTo>
                              <a:lnTo>
                                <a:pt x="4499" y="4059"/>
                              </a:lnTo>
                              <a:lnTo>
                                <a:pt x="4291" y="4075"/>
                              </a:lnTo>
                              <a:lnTo>
                                <a:pt x="4080" y="4080"/>
                              </a:lnTo>
                              <a:lnTo>
                                <a:pt x="3871" y="4075"/>
                              </a:lnTo>
                              <a:lnTo>
                                <a:pt x="3664" y="4059"/>
                              </a:lnTo>
                              <a:lnTo>
                                <a:pt x="3460" y="4033"/>
                              </a:lnTo>
                              <a:lnTo>
                                <a:pt x="3259" y="3997"/>
                              </a:lnTo>
                              <a:lnTo>
                                <a:pt x="3062" y="3951"/>
                              </a:lnTo>
                              <a:lnTo>
                                <a:pt x="2868" y="3896"/>
                              </a:lnTo>
                              <a:lnTo>
                                <a:pt x="2679" y="3832"/>
                              </a:lnTo>
                              <a:lnTo>
                                <a:pt x="2494" y="3759"/>
                              </a:lnTo>
                              <a:lnTo>
                                <a:pt x="2313" y="3677"/>
                              </a:lnTo>
                              <a:lnTo>
                                <a:pt x="2137" y="3586"/>
                              </a:lnTo>
                              <a:lnTo>
                                <a:pt x="1967" y="3488"/>
                              </a:lnTo>
                              <a:lnTo>
                                <a:pt x="1800" y="3382"/>
                              </a:lnTo>
                              <a:lnTo>
                                <a:pt x="1640" y="3268"/>
                              </a:lnTo>
                              <a:lnTo>
                                <a:pt x="1486" y="3148"/>
                              </a:lnTo>
                              <a:lnTo>
                                <a:pt x="1338" y="3019"/>
                              </a:lnTo>
                              <a:lnTo>
                                <a:pt x="1196" y="2884"/>
                              </a:lnTo>
                              <a:lnTo>
                                <a:pt x="1061" y="2742"/>
                              </a:lnTo>
                              <a:lnTo>
                                <a:pt x="933" y="2594"/>
                              </a:lnTo>
                              <a:lnTo>
                                <a:pt x="812" y="2440"/>
                              </a:lnTo>
                              <a:lnTo>
                                <a:pt x="698" y="2280"/>
                              </a:lnTo>
                              <a:lnTo>
                                <a:pt x="592" y="2114"/>
                              </a:lnTo>
                              <a:lnTo>
                                <a:pt x="493" y="1943"/>
                              </a:lnTo>
                              <a:lnTo>
                                <a:pt x="403" y="1768"/>
                              </a:lnTo>
                              <a:lnTo>
                                <a:pt x="321" y="1587"/>
                              </a:lnTo>
                              <a:lnTo>
                                <a:pt x="248" y="1401"/>
                              </a:lnTo>
                              <a:lnTo>
                                <a:pt x="184" y="1212"/>
                              </a:lnTo>
                              <a:lnTo>
                                <a:pt x="129" y="1019"/>
                              </a:lnTo>
                              <a:lnTo>
                                <a:pt x="83" y="821"/>
                              </a:lnTo>
                              <a:lnTo>
                                <a:pt x="47" y="620"/>
                              </a:lnTo>
                              <a:lnTo>
                                <a:pt x="21" y="416"/>
                              </a:lnTo>
                              <a:lnTo>
                                <a:pt x="5" y="209"/>
                              </a:lnTo>
                              <a:lnTo>
                                <a:pt x="0" y="0"/>
                              </a:lnTo>
                              <a:lnTo>
                                <a:pt x="2040" y="0"/>
                              </a:lnTo>
                              <a:lnTo>
                                <a:pt x="2043" y="104"/>
                              </a:lnTo>
                              <a:lnTo>
                                <a:pt x="2051" y="207"/>
                              </a:lnTo>
                              <a:lnTo>
                                <a:pt x="2064" y="309"/>
                              </a:lnTo>
                              <a:lnTo>
                                <a:pt x="2082" y="409"/>
                              </a:lnTo>
                              <a:lnTo>
                                <a:pt x="2105" y="507"/>
                              </a:lnTo>
                              <a:lnTo>
                                <a:pt x="2133" y="604"/>
                              </a:lnTo>
                              <a:lnTo>
                                <a:pt x="2164" y="699"/>
                              </a:lnTo>
                              <a:lnTo>
                                <a:pt x="2201" y="791"/>
                              </a:lnTo>
                              <a:lnTo>
                                <a:pt x="2243" y="881"/>
                              </a:lnTo>
                              <a:lnTo>
                                <a:pt x="2288" y="969"/>
                              </a:lnTo>
                              <a:lnTo>
                                <a:pt x="2337" y="1055"/>
                              </a:lnTo>
                              <a:lnTo>
                                <a:pt x="2391" y="1137"/>
                              </a:lnTo>
                              <a:lnTo>
                                <a:pt x="2448" y="1217"/>
                              </a:lnTo>
                              <a:lnTo>
                                <a:pt x="2508" y="1294"/>
                              </a:lnTo>
                              <a:lnTo>
                                <a:pt x="2572" y="1369"/>
                              </a:lnTo>
                              <a:lnTo>
                                <a:pt x="2641" y="1439"/>
                              </a:lnTo>
                              <a:lnTo>
                                <a:pt x="2711" y="1508"/>
                              </a:lnTo>
                              <a:lnTo>
                                <a:pt x="2786" y="1572"/>
                              </a:lnTo>
                              <a:lnTo>
                                <a:pt x="2863" y="1632"/>
                              </a:lnTo>
                              <a:lnTo>
                                <a:pt x="2943" y="1689"/>
                              </a:lnTo>
                              <a:lnTo>
                                <a:pt x="3025" y="1743"/>
                              </a:lnTo>
                              <a:lnTo>
                                <a:pt x="3111" y="1792"/>
                              </a:lnTo>
                              <a:lnTo>
                                <a:pt x="3199" y="1838"/>
                              </a:lnTo>
                              <a:lnTo>
                                <a:pt x="3290" y="1879"/>
                              </a:lnTo>
                              <a:lnTo>
                                <a:pt x="3381" y="1916"/>
                              </a:lnTo>
                              <a:lnTo>
                                <a:pt x="3476" y="1948"/>
                              </a:lnTo>
                              <a:lnTo>
                                <a:pt x="3573" y="1976"/>
                              </a:lnTo>
                              <a:lnTo>
                                <a:pt x="3671" y="1998"/>
                              </a:lnTo>
                              <a:lnTo>
                                <a:pt x="3771" y="2017"/>
                              </a:lnTo>
                              <a:lnTo>
                                <a:pt x="3873" y="2030"/>
                              </a:lnTo>
                              <a:lnTo>
                                <a:pt x="3976" y="2037"/>
                              </a:lnTo>
                              <a:lnTo>
                                <a:pt x="4080" y="2040"/>
                              </a:lnTo>
                              <a:lnTo>
                                <a:pt x="4186" y="2037"/>
                              </a:lnTo>
                              <a:lnTo>
                                <a:pt x="4289" y="2030"/>
                              </a:lnTo>
                              <a:lnTo>
                                <a:pt x="4392" y="2017"/>
                              </a:lnTo>
                              <a:lnTo>
                                <a:pt x="4492" y="1998"/>
                              </a:lnTo>
                              <a:lnTo>
                                <a:pt x="4591" y="1976"/>
                              </a:lnTo>
                              <a:lnTo>
                                <a:pt x="4688" y="1948"/>
                              </a:lnTo>
                              <a:lnTo>
                                <a:pt x="4784" y="1916"/>
                              </a:lnTo>
                              <a:lnTo>
                                <a:pt x="4876" y="1879"/>
                              </a:lnTo>
                              <a:lnTo>
                                <a:pt x="4966" y="1838"/>
                              </a:lnTo>
                              <a:lnTo>
                                <a:pt x="5054" y="1792"/>
                              </a:lnTo>
                              <a:lnTo>
                                <a:pt x="5140" y="1743"/>
                              </a:lnTo>
                              <a:lnTo>
                                <a:pt x="5222" y="1689"/>
                              </a:lnTo>
                              <a:lnTo>
                                <a:pt x="5303" y="1632"/>
                              </a:lnTo>
                              <a:lnTo>
                                <a:pt x="5379" y="1572"/>
                              </a:lnTo>
                              <a:lnTo>
                                <a:pt x="5454" y="1508"/>
                              </a:lnTo>
                              <a:lnTo>
                                <a:pt x="5524" y="1439"/>
                              </a:lnTo>
                              <a:lnTo>
                                <a:pt x="5592" y="1369"/>
                              </a:lnTo>
                              <a:lnTo>
                                <a:pt x="5656" y="1294"/>
                              </a:lnTo>
                              <a:lnTo>
                                <a:pt x="5716" y="1217"/>
                              </a:lnTo>
                              <a:lnTo>
                                <a:pt x="5773" y="1137"/>
                              </a:lnTo>
                              <a:lnTo>
                                <a:pt x="5826" y="1055"/>
                              </a:lnTo>
                              <a:lnTo>
                                <a:pt x="5875" y="969"/>
                              </a:lnTo>
                              <a:lnTo>
                                <a:pt x="5920" y="881"/>
                              </a:lnTo>
                              <a:lnTo>
                                <a:pt x="5961" y="791"/>
                              </a:lnTo>
                              <a:lnTo>
                                <a:pt x="5997" y="699"/>
                              </a:lnTo>
                              <a:lnTo>
                                <a:pt x="6029" y="604"/>
                              </a:lnTo>
                              <a:lnTo>
                                <a:pt x="6057" y="507"/>
                              </a:lnTo>
                              <a:lnTo>
                                <a:pt x="6079" y="409"/>
                              </a:lnTo>
                              <a:lnTo>
                                <a:pt x="6097" y="309"/>
                              </a:lnTo>
                              <a:lnTo>
                                <a:pt x="6110" y="207"/>
                              </a:lnTo>
                              <a:lnTo>
                                <a:pt x="6118" y="104"/>
                              </a:lnTo>
                              <a:lnTo>
                                <a:pt x="6120" y="0"/>
                              </a:lnTo>
                              <a:lnTo>
                                <a:pt x="8160" y="0"/>
                              </a:lnTo>
                              <a:close/>
                            </a:path>
                          </a:pathLst>
                        </a:custGeom>
                        <a:solidFill>
                          <a:schemeClr val="tx2"/>
                        </a:solidFill>
                        <a:ln>
                          <a:noFill/>
                        </a:ln>
                      </wps:spPr>
                      <wps:bodyPr rot="0" vert="horz" wrap="square" lIns="91440" tIns="45720" rIns="91440" bIns="45720" anchor="t" anchorCtr="0" upright="1">
                        <a:noAutofit/>
                      </wps:bodyPr>
                    </wps:wsp>
                    <wps:wsp>
                      <wps:cNvPr id="12" name="Freeform 29"/>
                      <wps:cNvSpPr>
                        <a:spLocks/>
                      </wps:cNvSpPr>
                      <wps:spPr bwMode="auto">
                        <a:xfrm>
                          <a:off x="0" y="0"/>
                          <a:ext cx="304800" cy="304800"/>
                        </a:xfrm>
                        <a:custGeom>
                          <a:avLst/>
                          <a:gdLst>
                            <a:gd name="T0" fmla="*/ 2878 w 8160"/>
                            <a:gd name="T1" fmla="*/ 8160 h 8160"/>
                            <a:gd name="T2" fmla="*/ 0 w 8160"/>
                            <a:gd name="T3" fmla="*/ 8160 h 8160"/>
                            <a:gd name="T4" fmla="*/ 8160 w 8160"/>
                            <a:gd name="T5" fmla="*/ 0 h 8160"/>
                            <a:gd name="T6" fmla="*/ 8160 w 8160"/>
                            <a:gd name="T7" fmla="*/ 2892 h 8160"/>
                            <a:gd name="T8" fmla="*/ 2878 w 8160"/>
                            <a:gd name="T9" fmla="*/ 8160 h 8160"/>
                          </a:gdLst>
                          <a:ahLst/>
                          <a:cxnLst>
                            <a:cxn ang="0">
                              <a:pos x="T0" y="T1"/>
                            </a:cxn>
                            <a:cxn ang="0">
                              <a:pos x="T2" y="T3"/>
                            </a:cxn>
                            <a:cxn ang="0">
                              <a:pos x="T4" y="T5"/>
                            </a:cxn>
                            <a:cxn ang="0">
                              <a:pos x="T6" y="T7"/>
                            </a:cxn>
                            <a:cxn ang="0">
                              <a:pos x="T8" y="T9"/>
                            </a:cxn>
                          </a:cxnLst>
                          <a:rect l="0" t="0" r="r" b="b"/>
                          <a:pathLst>
                            <a:path w="8160" h="8160">
                              <a:moveTo>
                                <a:pt x="2878" y="8160"/>
                              </a:moveTo>
                              <a:lnTo>
                                <a:pt x="0" y="8160"/>
                              </a:lnTo>
                              <a:lnTo>
                                <a:pt x="8160" y="0"/>
                              </a:lnTo>
                              <a:lnTo>
                                <a:pt x="8160" y="2892"/>
                              </a:lnTo>
                              <a:lnTo>
                                <a:pt x="2878" y="8160"/>
                              </a:lnTo>
                              <a:close/>
                            </a:path>
                          </a:pathLst>
                        </a:custGeom>
                        <a:solidFill>
                          <a:schemeClr val="tx2"/>
                        </a:solidFill>
                        <a:ln>
                          <a:noFill/>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FF41DEB" id="LogoCanvasHide01" o:spid="_x0000_s1026" editas="canvas" style="position:absolute;margin-left:56.7pt;margin-top:28.35pt;width:48pt;height:24pt;z-index:251679744;mso-position-horizontal-relative:page;mso-position-vertical-relative:page" coordsize="6096,3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6;height:3048;visibility:visible;mso-wrap-style:square">
                <v:fill o:detectmouseclick="t"/>
                <v:path o:connecttype="none"/>
              </v:shape>
              <v:shape id="Freeform 28" o:spid="_x0000_s1028" style="position:absolute;left:3048;top:1524;width:3048;height:1524;visibility:visible;mso-wrap-style:square;v-text-anchor:top" coordsize="8160,40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" path="m8160,r-5,209l8139,416r-26,204l8077,821r-44,198l7977,1212r-64,189l7841,1587r-82,181l7669,1943r-98,171l7465,2280r-113,160l7231,2594r-128,148l6968,2884r-141,135l6679,3148r-154,120l6365,3382r-165,106l6028,3586r-175,91l5671,3759r-184,73l5297,3896r-194,55l4905,3997r-202,36l4499,4059r-208,16l4080,4080r-209,-5l3664,4059r-204,-26l3259,3997r-197,-46l2868,3896r-189,-64l2494,3759r-181,-82l2137,3586r-170,-98l1800,3382,1640,3268,1486,3148,1338,3019,1196,2884,1061,2742,933,2594,812,2440,698,2280,592,2114,493,1943,403,1768,321,1587,248,1401,184,1212,129,1019,83,821,47,620,21,416,5,209,,,2040,r3,104l2051,207r13,102l2082,409r23,98l2133,604r31,95l2201,791r42,90l2288,969r49,86l2391,1137r57,80l2508,1294r64,75l2641,1439r70,69l2786,1572r77,60l2943,1689r82,54l3111,1792r88,46l3290,1879r91,37l3476,1948r97,28l3671,1998r100,19l3873,2030r103,7l4080,2040r106,-3l4289,2030r103,-13l4492,1998r99,-22l4688,1948r96,-32l4876,1879r90,-41l5054,1792r86,-49l5222,1689r81,-57l5379,1572r75,-64l5524,1439r68,-70l5656,1294r60,-77l5773,1137r53,-82l5875,969r45,-88l5961,791r36,-92l6029,604r28,-97l6079,409r18,-100l6110,207r8,-103l6120,,8160,xe" fillcolor="#003d73 [3215]" stroked="f">
                <v:path arrowok="t" o:connecttype="custom" o:connectlocs="304016,15539;300056,38063;292884,59279;282799,78964;270099,96894;255009,112769;237751,126328;218627,137347;197859,145527;175671,150644;152400,152400;129241,150644;107128,145527;86397,137347;67235,126328;49978,112769;34850,96894;22113,78964;11990,59279;4819,38063;784,15539;76200,0;77096,11542;79674,22561;83783,32908;89311,42470;96072,51136;104065,58719;112993,65106;122891,70186;133462,73809;144668,75826;156359,76088;167789,74631;178696,71568;188782,66936;198083,60960;206338,53751;213509,45459;219449,36195;224006,26110;227069,15277;228525,3885" o:connectangles="0,0,0,0,0,0,0,0,0,0,0,0,0,0,0,0,0,0,0,0,0,0,0,0,0,0,0,0,0,0,0,0,0,0,0,0,0,0,0,0,0,0,0"/>
              </v:shape>
              <v:shape id="Freeform 29" o:spid="_x0000_s1029" style="position:absolute;width:3048;height:3048;visibility:visible;mso-wrap-style:square;v-text-anchor:top" coordsize="8160,8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" path="m2878,8160l,8160,8160,r,2892l2878,8160xe" fillcolor="#003d73 [3215]" stroked="f">
                <v:path arrowok="t" o:connecttype="custom" o:connectlocs="107502,304800;0,304800;304800,0;304800,108025;107502,304800" o:connectangles="0,0,0,0,0"/>
              </v:shape>
              <w10:wrap anchorx="page" anchory="page"/>
            </v:group>
          </w:pict>
        </mc:Fallback>
      </mc:AlternateContent>
    </w:r>
  </w:p>
  <w:p w14:paraId="50F853B8" w14:textId="77777777" w:rsidR="00240EDB" w:rsidRDefault="00240EDB">
    <w:pPr>
      <w:pStyle w:val="Sidehoved"/>
    </w:pPr>
    <w:r>
      <w:rPr>
        <w:noProof/>
      </w:rPr>
      <mc:AlternateContent>
        <mc:Choice Requires="wps">
          <w:drawing>
            <wp:anchor distT="0" distB="0" distL="114300" distR="114300" simplePos="0" relativeHeight="251671552" behindDoc="0" locked="0" layoutInCell="1" allowOverlap="1" wp14:anchorId="2C9E1B69" wp14:editId="488E67C1">
              <wp:simplePos x="0" y="0"/>
              <wp:positionH relativeFrom="margin">
                <wp:posOffset>0</wp:posOffset>
              </wp:positionH>
              <wp:positionV relativeFrom="topMargin">
                <wp:posOffset>810260</wp:posOffset>
              </wp:positionV>
              <wp:extent cx="5400040" cy="353051"/>
              <wp:effectExtent l="0" t="0" r="10160" b="9525"/>
              <wp:wrapNone/>
              <wp:docPr id="3" name="LogoNavnForsideH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35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B9378E" w14:textId="77777777" w:rsidR="00240EDB" w:rsidRPr="006803D7" w:rsidRDefault="00240EDB" w:rsidP="00CD66FF">
                          <w:pPr>
                            <w:pStyle w:val="Template-Parentlogoname"/>
                            <w:rPr>
                              <w:vanish/>
                              <w:color w:val="003D73" w:themeColor="text2"/>
                            </w:rPr>
                          </w:pPr>
                          <w:bookmarkStart w:id="46" w:name="OFF_Logo3AComputed"/>
                          <w:bookmarkStart w:id="47" w:name="OFF_Logo3AComputed_HIF"/>
                          <w:bookmarkEnd w:id="46"/>
                          <w:bookmarkEnd w:id="4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9E1B69" id="_x0000_s1030" type="#_x0000_t202" style="position:absolute;margin-left:0;margin-top:63.8pt;width:425.2pt;height:27.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" filled="f" stroked="f">
              <v:textbox inset="0,0,0,0">
                <w:txbxContent>
                  <w:p w14:paraId="77B9378E" w14:textId="77777777" w:rsidR="00240EDB" w:rsidRPr="006803D7" w:rsidRDefault="00240EDB" w:rsidP="00CD66FF">
                    <w:pPr>
                      <w:pStyle w:val="Template-Parentlogoname"/>
                      <w:rPr>
                        <w:vanish/>
                        <w:color w:val="003D73" w:themeColor="text2"/>
                      </w:rPr>
                    </w:pPr>
                    <w:bookmarkStart w:id="48" w:name="OFF_Logo3AComputed"/>
                    <w:bookmarkStart w:id="49" w:name="OFF_Logo3AComputed_HIF"/>
                    <w:bookmarkEnd w:id="48"/>
                    <w:bookmarkEnd w:id="49"/>
                  </w:p>
                </w:txbxContent>
              </v:textbox>
              <w10:wrap anchorx="margin" anchory="margin"/>
            </v:shape>
          </w:pict>
        </mc:Fallback>
      </mc:AlternateContent>
    </w:r>
    <w:r>
      <w:rPr>
        <w:noProof/>
      </w:rPr>
      <w:drawing>
        <wp:anchor distT="0" distB="0" distL="114300" distR="114300" simplePos="0" relativeHeight="251655168" behindDoc="1" locked="0" layoutInCell="1" allowOverlap="1" wp14:anchorId="1A2F4470" wp14:editId="226130B1">
          <wp:simplePos x="0" y="0"/>
          <wp:positionH relativeFrom="page">
            <wp:posOffset>180340</wp:posOffset>
          </wp:positionH>
          <wp:positionV relativeFrom="page">
            <wp:posOffset>3600450</wp:posOffset>
          </wp:positionV>
          <wp:extent cx="355600" cy="3798570"/>
          <wp:effectExtent l="0" t="0" r="0" b="0"/>
          <wp:wrapNone/>
          <wp:docPr id="9" name="FoldeStregHide01"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ldeStregHide0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r="-97881" b="-386"/>
                  <a:stretch>
                    <a:fillRect/>
                  </a:stretch>
                </pic:blipFill>
                <pic:spPr bwMode="auto">
                  <a:xfrm>
                    <a:off x="0" y="0"/>
                    <a:ext cx="355600" cy="3798570"/>
                  </a:xfrm>
                  <a:prstGeom prst="rect">
                    <a:avLst/>
                  </a:prstGeom>
                  <a:noFill/>
                  <a:ln>
                    <a:noFill/>
                  </a:ln>
                </pic:spPr>
              </pic:pic>
            </a:graphicData>
          </a:graphic>
        </wp:anchor>
      </w:drawing>
    </w:r>
    <w:r>
      <w:rPr>
        <w:noProof/>
      </w:rPr>
      <mc:AlternateContent>
        <mc:Choice Requires="wps">
          <w:drawing>
            <wp:anchor distT="0" distB="0" distL="114300" distR="114300" simplePos="0" relativeHeight="251654144" behindDoc="0" locked="0" layoutInCell="1" allowOverlap="1" wp14:anchorId="0595AC07" wp14:editId="59F54515">
              <wp:simplePos x="0" y="0"/>
              <wp:positionH relativeFrom="page">
                <wp:posOffset>5939790</wp:posOffset>
              </wp:positionH>
              <wp:positionV relativeFrom="page">
                <wp:posOffset>360045</wp:posOffset>
              </wp:positionV>
              <wp:extent cx="1260000" cy="4230000"/>
              <wp:effectExtent l="0" t="0" r="16510" b="18415"/>
              <wp:wrapSquare wrapText="bothSides"/>
              <wp:docPr id="1" name="DokInf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0000" cy="423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CB1EB6" w14:textId="77777777" w:rsidR="00240EDB" w:rsidRDefault="00240EDB" w:rsidP="008F47F2">
                          <w:pPr>
                            <w:pStyle w:val="Emne"/>
                          </w:pPr>
                          <w:bookmarkStart w:id="50" w:name="CUS_DocumentName"/>
                          <w:r>
                            <w:t>Referat</w:t>
                          </w:r>
                          <w:bookmarkEnd w:id="50"/>
                        </w:p>
                        <w:p w14:paraId="6C660594" w14:textId="77777777" w:rsidR="00240EDB" w:rsidRPr="008F47F2" w:rsidRDefault="00240EDB" w:rsidP="008F47F2">
                          <w:pPr>
                            <w:pStyle w:val="Template-Afdeling"/>
                            <w:rPr>
                              <w:b w:val="0"/>
                            </w:rPr>
                          </w:pPr>
                        </w:p>
                        <w:p w14:paraId="20F0FA53" w14:textId="77777777" w:rsidR="00240EDB" w:rsidRDefault="00240EDB" w:rsidP="00EE2A84">
                          <w:pPr>
                            <w:pStyle w:val="Template-Afdeling"/>
                          </w:pPr>
                          <w:bookmarkStart w:id="51" w:name="USR_Name"/>
                          <w:r>
                            <w:t>Tina Bach Aaen</w:t>
                          </w:r>
                          <w:bookmarkStart w:id="52" w:name="USR_Name_HIF"/>
                          <w:bookmarkEnd w:id="51"/>
                        </w:p>
                        <w:bookmarkEnd w:id="52"/>
                        <w:p w14:paraId="57C009DC" w14:textId="77777777" w:rsidR="00240EDB" w:rsidRDefault="00240EDB" w:rsidP="00307E90">
                          <w:pPr>
                            <w:pStyle w:val="Template"/>
                          </w:pPr>
                        </w:p>
                        <w:p w14:paraId="7D47103D" w14:textId="77777777" w:rsidR="00240EDB" w:rsidRPr="00307E90" w:rsidRDefault="00240EDB" w:rsidP="00307E90">
                          <w:pPr>
                            <w:pStyle w:val="Template"/>
                          </w:pPr>
                          <w:bookmarkStart w:id="53" w:name="LAN_Date"/>
                          <w:r>
                            <w:t>Dato</w:t>
                          </w:r>
                          <w:bookmarkEnd w:id="53"/>
                          <w:r>
                            <w:t xml:space="preserve">: </w:t>
                          </w:r>
                          <w:bookmarkStart w:id="54" w:name="Date_DateCustomA"/>
                          <w:r>
                            <w:t>9. juni 20</w:t>
                          </w:r>
                          <w:bookmarkEnd w:id="54"/>
                          <w:r>
                            <w:t>23</w:t>
                          </w:r>
                        </w:p>
                        <w:p w14:paraId="2A46F3C4" w14:textId="77777777" w:rsidR="00240EDB" w:rsidRDefault="00240EDB" w:rsidP="00307E90">
                          <w:pPr>
                            <w:pStyle w:val="Template"/>
                            <w:rPr>
                              <w:vanish/>
                            </w:rPr>
                          </w:pPr>
                          <w:bookmarkStart w:id="55" w:name="LAN_Sagsnr"/>
                          <w:bookmarkStart w:id="56" w:name="FLD_Sagsnummer_HIF"/>
                          <w:r>
                            <w:rPr>
                              <w:vanish/>
                            </w:rPr>
                            <w:t>Sags nr</w:t>
                          </w:r>
                          <w:bookmarkEnd w:id="55"/>
                          <w:r>
                            <w:rPr>
                              <w:vanish/>
                            </w:rPr>
                            <w:t xml:space="preserve">.: </w:t>
                          </w:r>
                          <w:bookmarkStart w:id="57" w:name="FLD_Sagsnummer"/>
                          <w:bookmarkEnd w:id="57"/>
                        </w:p>
                        <w:p w14:paraId="7F026690" w14:textId="77777777" w:rsidR="00240EDB" w:rsidRDefault="00240EDB" w:rsidP="00307E90">
                          <w:pPr>
                            <w:pStyle w:val="Template"/>
                            <w:rPr>
                              <w:vanish/>
                            </w:rPr>
                          </w:pPr>
                          <w:bookmarkStart w:id="58" w:name="LAN_Ref"/>
                          <w:bookmarkStart w:id="59" w:name="FLD_Reference_HIF"/>
                          <w:bookmarkEnd w:id="56"/>
                          <w:r>
                            <w:rPr>
                              <w:vanish/>
                            </w:rPr>
                            <w:t>Ref</w:t>
                          </w:r>
                          <w:bookmarkEnd w:id="58"/>
                          <w:r>
                            <w:rPr>
                              <w:vanish/>
                            </w:rPr>
                            <w:t xml:space="preserve">: </w:t>
                          </w:r>
                          <w:bookmarkStart w:id="60" w:name="FLD_Reference"/>
                          <w:bookmarkEnd w:id="60"/>
                        </w:p>
                        <w:bookmarkEnd w:id="59"/>
                        <w:p w14:paraId="1A25A3A4" w14:textId="77777777" w:rsidR="00240EDB" w:rsidRDefault="00240EDB" w:rsidP="00051AD8">
                          <w:pPr>
                            <w:pStyle w:val="Template-kolofonstreg"/>
                          </w:pPr>
                          <w:r>
                            <w:rPr>
                              <w:noProof/>
                            </w:rPr>
                            <w:drawing>
                              <wp:inline distT="0" distB="0" distL="0" distR="0" wp14:anchorId="216C391B" wp14:editId="4FD77A6E">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10391D6" w14:textId="77777777" w:rsidR="00240EDB" w:rsidRPr="00641B24" w:rsidRDefault="00240EDB" w:rsidP="002171DE">
                          <w:pPr>
                            <w:pStyle w:val="Template-Date"/>
                            <w:rPr>
                              <w:rFonts w:ascii="Verdana" w:hAnsi="Verdana"/>
                              <w:noProof w:val="0"/>
                            </w:rPr>
                          </w:pPr>
                          <w:bookmarkStart w:id="61" w:name="LAN_Page"/>
                          <w:r>
                            <w:t>Side</w:t>
                          </w:r>
                          <w:bookmarkEnd w:id="61"/>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E2C0B">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E2C0B">
                            <w:rPr>
                              <w:rStyle w:val="Sidetal"/>
                            </w:rPr>
                            <w:t>3</w:t>
                          </w:r>
                          <w:r>
                            <w:rPr>
                              <w:rStyle w:val="Sidetal"/>
                              <w:noProof w:val="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95AC07" id="_x0000_s1031" type="#_x0000_t202" style="position:absolute;margin-left:467.7pt;margin-top:28.35pt;width:99.2pt;height:33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" filled="f" stroked="f">
              <v:textbox inset="0,0,0,0">
                <w:txbxContent>
                  <w:p w14:paraId="55CB1EB6" w14:textId="77777777" w:rsidR="00240EDB" w:rsidRDefault="00240EDB" w:rsidP="008F47F2">
                    <w:pPr>
                      <w:pStyle w:val="Emne"/>
                    </w:pPr>
                    <w:bookmarkStart w:id="62" w:name="CUS_DocumentName"/>
                    <w:r>
                      <w:t>Referat</w:t>
                    </w:r>
                    <w:bookmarkEnd w:id="62"/>
                  </w:p>
                  <w:p w14:paraId="6C660594" w14:textId="77777777" w:rsidR="00240EDB" w:rsidRPr="008F47F2" w:rsidRDefault="00240EDB" w:rsidP="008F47F2">
                    <w:pPr>
                      <w:pStyle w:val="Template-Afdeling"/>
                      <w:rPr>
                        <w:b w:val="0"/>
                      </w:rPr>
                    </w:pPr>
                  </w:p>
                  <w:p w14:paraId="20F0FA53" w14:textId="77777777" w:rsidR="00240EDB" w:rsidRDefault="00240EDB" w:rsidP="00EE2A84">
                    <w:pPr>
                      <w:pStyle w:val="Template-Afdeling"/>
                    </w:pPr>
                    <w:bookmarkStart w:id="63" w:name="USR_Name"/>
                    <w:r>
                      <w:t>Tina Bach Aaen</w:t>
                    </w:r>
                    <w:bookmarkStart w:id="64" w:name="USR_Name_HIF"/>
                    <w:bookmarkEnd w:id="63"/>
                  </w:p>
                  <w:bookmarkEnd w:id="64"/>
                  <w:p w14:paraId="57C009DC" w14:textId="77777777" w:rsidR="00240EDB" w:rsidRDefault="00240EDB" w:rsidP="00307E90">
                    <w:pPr>
                      <w:pStyle w:val="Template"/>
                    </w:pPr>
                  </w:p>
                  <w:p w14:paraId="7D47103D" w14:textId="77777777" w:rsidR="00240EDB" w:rsidRPr="00307E90" w:rsidRDefault="00240EDB" w:rsidP="00307E90">
                    <w:pPr>
                      <w:pStyle w:val="Template"/>
                    </w:pPr>
                    <w:bookmarkStart w:id="65" w:name="LAN_Date"/>
                    <w:r>
                      <w:t>Dato</w:t>
                    </w:r>
                    <w:bookmarkEnd w:id="65"/>
                    <w:r>
                      <w:t xml:space="preserve">: </w:t>
                    </w:r>
                    <w:bookmarkStart w:id="66" w:name="Date_DateCustomA"/>
                    <w:r>
                      <w:t>9. juni 20</w:t>
                    </w:r>
                    <w:bookmarkEnd w:id="66"/>
                    <w:r>
                      <w:t>23</w:t>
                    </w:r>
                  </w:p>
                  <w:p w14:paraId="2A46F3C4" w14:textId="77777777" w:rsidR="00240EDB" w:rsidRDefault="00240EDB" w:rsidP="00307E90">
                    <w:pPr>
                      <w:pStyle w:val="Template"/>
                      <w:rPr>
                        <w:vanish/>
                      </w:rPr>
                    </w:pPr>
                    <w:bookmarkStart w:id="67" w:name="LAN_Sagsnr"/>
                    <w:bookmarkStart w:id="68" w:name="FLD_Sagsnummer_HIF"/>
                    <w:r>
                      <w:rPr>
                        <w:vanish/>
                      </w:rPr>
                      <w:t>Sags nr</w:t>
                    </w:r>
                    <w:bookmarkEnd w:id="67"/>
                    <w:r>
                      <w:rPr>
                        <w:vanish/>
                      </w:rPr>
                      <w:t xml:space="preserve">.: </w:t>
                    </w:r>
                    <w:bookmarkStart w:id="69" w:name="FLD_Sagsnummer"/>
                    <w:bookmarkEnd w:id="69"/>
                  </w:p>
                  <w:p w14:paraId="7F026690" w14:textId="77777777" w:rsidR="00240EDB" w:rsidRDefault="00240EDB" w:rsidP="00307E90">
                    <w:pPr>
                      <w:pStyle w:val="Template"/>
                      <w:rPr>
                        <w:vanish/>
                      </w:rPr>
                    </w:pPr>
                    <w:bookmarkStart w:id="70" w:name="LAN_Ref"/>
                    <w:bookmarkStart w:id="71" w:name="FLD_Reference_HIF"/>
                    <w:bookmarkEnd w:id="68"/>
                    <w:r>
                      <w:rPr>
                        <w:vanish/>
                      </w:rPr>
                      <w:t>Ref</w:t>
                    </w:r>
                    <w:bookmarkEnd w:id="70"/>
                    <w:r>
                      <w:rPr>
                        <w:vanish/>
                      </w:rPr>
                      <w:t xml:space="preserve">: </w:t>
                    </w:r>
                    <w:bookmarkStart w:id="72" w:name="FLD_Reference"/>
                    <w:bookmarkEnd w:id="72"/>
                  </w:p>
                  <w:bookmarkEnd w:id="71"/>
                  <w:p w14:paraId="1A25A3A4" w14:textId="77777777" w:rsidR="00240EDB" w:rsidRDefault="00240EDB" w:rsidP="00051AD8">
                    <w:pPr>
                      <w:pStyle w:val="Template-kolofonstreg"/>
                    </w:pPr>
                    <w:r>
                      <w:rPr>
                        <w:noProof/>
                      </w:rPr>
                      <w:drawing>
                        <wp:inline distT="0" distB="0" distL="0" distR="0" wp14:anchorId="216C391B" wp14:editId="4FD77A6E">
                          <wp:extent cx="347980" cy="102235"/>
                          <wp:effectExtent l="0" t="0" r="0" b="0"/>
                          <wp:docPr id="14" name="Billede 8" descr="Skillelinj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illelinjer"/>
                                  <pic:cNvPicPr>
                                    <a:picLocks noChangeAspect="1" noChangeArrowheads="1"/>
                                  </pic:cNvPicPr>
                                </pic:nvPicPr>
                                <pic:blipFill>
                                  <a:blip r:embed="rId1">
                                    <a:extLst>
                                      <a:ext uri="{28A0092B-C50C-407E-A947-70E740481C1C}">
                                        <a14:useLocalDpi xmlns:a14="http://schemas.microsoft.com/office/drawing/2010/main" val="0"/>
                                      </a:ext>
                                    </a:extLst>
                                  </a:blip>
                                  <a:srcRect t="37848" r="-98425" b="58295"/>
                                  <a:stretch>
                                    <a:fillRect/>
                                  </a:stretch>
                                </pic:blipFill>
                                <pic:spPr bwMode="auto">
                                  <a:xfrm>
                                    <a:off x="0" y="0"/>
                                    <a:ext cx="347980" cy="102235"/>
                                  </a:xfrm>
                                  <a:prstGeom prst="rect">
                                    <a:avLst/>
                                  </a:prstGeom>
                                  <a:noFill/>
                                  <a:ln>
                                    <a:noFill/>
                                  </a:ln>
                                </pic:spPr>
                              </pic:pic>
                            </a:graphicData>
                          </a:graphic>
                        </wp:inline>
                      </w:drawing>
                    </w:r>
                  </w:p>
                  <w:p w14:paraId="310391D6" w14:textId="77777777" w:rsidR="00240EDB" w:rsidRPr="00641B24" w:rsidRDefault="00240EDB" w:rsidP="002171DE">
                    <w:pPr>
                      <w:pStyle w:val="Template-Date"/>
                      <w:rPr>
                        <w:rFonts w:ascii="Verdana" w:hAnsi="Verdana"/>
                        <w:noProof w:val="0"/>
                      </w:rPr>
                    </w:pPr>
                    <w:bookmarkStart w:id="73" w:name="LAN_Page"/>
                    <w:r>
                      <w:t>Side</w:t>
                    </w:r>
                    <w:bookmarkEnd w:id="73"/>
                    <w:r>
                      <w:t xml:space="preserve"> </w:t>
                    </w:r>
                    <w:r>
                      <w:rPr>
                        <w:rStyle w:val="Sidetal"/>
                        <w:noProof w:val="0"/>
                      </w:rPr>
                      <w:fldChar w:fldCharType="begin"/>
                    </w:r>
                    <w:r>
                      <w:rPr>
                        <w:rStyle w:val="Sidetal"/>
                        <w:noProof w:val="0"/>
                      </w:rPr>
                      <w:instrText xml:space="preserve"> PAGE </w:instrText>
                    </w:r>
                    <w:r>
                      <w:rPr>
                        <w:rStyle w:val="Sidetal"/>
                        <w:noProof w:val="0"/>
                      </w:rPr>
                      <w:fldChar w:fldCharType="separate"/>
                    </w:r>
                    <w:r w:rsidR="000E2C0B">
                      <w:rPr>
                        <w:rStyle w:val="Sidetal"/>
                      </w:rPr>
                      <w:t>1</w:t>
                    </w:r>
                    <w:r>
                      <w:rPr>
                        <w:rStyle w:val="Sidetal"/>
                        <w:noProof w:val="0"/>
                      </w:rPr>
                      <w:fldChar w:fldCharType="end"/>
                    </w:r>
                    <w:r>
                      <w:rPr>
                        <w:rStyle w:val="Sidetal"/>
                        <w:noProof w:val="0"/>
                      </w:rPr>
                      <w:t>/</w:t>
                    </w:r>
                    <w:r>
                      <w:rPr>
                        <w:rStyle w:val="Sidetal"/>
                        <w:noProof w:val="0"/>
                      </w:rPr>
                      <w:fldChar w:fldCharType="begin"/>
                    </w:r>
                    <w:r>
                      <w:rPr>
                        <w:rStyle w:val="Sidetal"/>
                        <w:noProof w:val="0"/>
                      </w:rPr>
                      <w:instrText xml:space="preserve"> NUMPAGES </w:instrText>
                    </w:r>
                    <w:r>
                      <w:rPr>
                        <w:rStyle w:val="Sidetal"/>
                        <w:noProof w:val="0"/>
                      </w:rPr>
                      <w:fldChar w:fldCharType="separate"/>
                    </w:r>
                    <w:r w:rsidR="000E2C0B">
                      <w:rPr>
                        <w:rStyle w:val="Sidetal"/>
                      </w:rPr>
                      <w:t>3</w:t>
                    </w:r>
                    <w:r>
                      <w:rPr>
                        <w:rStyle w:val="Sidetal"/>
                        <w:noProof w:val="0"/>
                      </w:rPr>
                      <w:fldChar w:fldCharType="end"/>
                    </w:r>
                  </w:p>
                </w:txbxContent>
              </v:textbox>
              <w10:wrap type="square"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A6FC6E"/>
    <w:lvl w:ilvl="0">
      <w:start w:val="1"/>
      <w:numFmt w:val="decimal"/>
      <w:pStyle w:val="Opstilling-talellerbogst5"/>
      <w:lvlText w:val="%1."/>
      <w:lvlJc w:val="left"/>
      <w:pPr>
        <w:tabs>
          <w:tab w:val="num" w:pos="1492"/>
        </w:tabs>
        <w:ind w:left="1492" w:hanging="360"/>
      </w:pPr>
    </w:lvl>
  </w:abstractNum>
  <w:abstractNum w:abstractNumId="1" w15:restartNumberingAfterBreak="0">
    <w:nsid w:val="FFFFFF7D"/>
    <w:multiLevelType w:val="singleLevel"/>
    <w:tmpl w:val="3F2E1518"/>
    <w:lvl w:ilvl="0">
      <w:start w:val="1"/>
      <w:numFmt w:val="decimal"/>
      <w:pStyle w:val="Opstilling-talellerbogst4"/>
      <w:lvlText w:val="%1."/>
      <w:lvlJc w:val="left"/>
      <w:pPr>
        <w:tabs>
          <w:tab w:val="num" w:pos="1209"/>
        </w:tabs>
        <w:ind w:left="1209" w:hanging="360"/>
      </w:pPr>
    </w:lvl>
  </w:abstractNum>
  <w:abstractNum w:abstractNumId="2" w15:restartNumberingAfterBreak="0">
    <w:nsid w:val="FFFFFF7E"/>
    <w:multiLevelType w:val="singleLevel"/>
    <w:tmpl w:val="683C2FE8"/>
    <w:lvl w:ilvl="0">
      <w:start w:val="1"/>
      <w:numFmt w:val="decimal"/>
      <w:pStyle w:val="Opstilling-talellerbogst3"/>
      <w:lvlText w:val="%1."/>
      <w:lvlJc w:val="left"/>
      <w:pPr>
        <w:tabs>
          <w:tab w:val="num" w:pos="926"/>
        </w:tabs>
        <w:ind w:left="926" w:hanging="360"/>
      </w:pPr>
    </w:lvl>
  </w:abstractNum>
  <w:abstractNum w:abstractNumId="3" w15:restartNumberingAfterBreak="0">
    <w:nsid w:val="FFFFFF7F"/>
    <w:multiLevelType w:val="singleLevel"/>
    <w:tmpl w:val="77BA9F34"/>
    <w:lvl w:ilvl="0">
      <w:start w:val="1"/>
      <w:numFmt w:val="decimal"/>
      <w:pStyle w:val="Opstilling-talellerbogst2"/>
      <w:lvlText w:val="%1."/>
      <w:lvlJc w:val="left"/>
      <w:pPr>
        <w:tabs>
          <w:tab w:val="num" w:pos="643"/>
        </w:tabs>
        <w:ind w:left="643" w:hanging="360"/>
      </w:pPr>
    </w:lvl>
  </w:abstractNum>
  <w:abstractNum w:abstractNumId="4" w15:restartNumberingAfterBreak="0">
    <w:nsid w:val="FFFFFF80"/>
    <w:multiLevelType w:val="singleLevel"/>
    <w:tmpl w:val="0238750C"/>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3A6C66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740D14"/>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EB412CC"/>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15:restartNumberingAfterBreak="0">
    <w:nsid w:val="0240738B"/>
    <w:multiLevelType w:val="hybridMultilevel"/>
    <w:tmpl w:val="C2D4D2DA"/>
    <w:lvl w:ilvl="0" w:tplc="5EB498A0">
      <w:start w:val="2"/>
      <w:numFmt w:val="bullet"/>
      <w:lvlText w:val="-"/>
      <w:lvlJc w:val="left"/>
      <w:pPr>
        <w:ind w:left="757" w:hanging="360"/>
      </w:pPr>
      <w:rPr>
        <w:rFonts w:ascii="Georgia" w:eastAsia="Times New Roman" w:hAnsi="Georgia" w:cs="Times New Roman" w:hint="default"/>
        <w:b w:val="0"/>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9" w15:restartNumberingAfterBreak="0">
    <w:nsid w:val="0FFA2860"/>
    <w:multiLevelType w:val="hybridMultilevel"/>
    <w:tmpl w:val="BBF68586"/>
    <w:lvl w:ilvl="0" w:tplc="2C7E327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0" w15:restartNumberingAfterBreak="0">
    <w:nsid w:val="1730448E"/>
    <w:multiLevelType w:val="multilevel"/>
    <w:tmpl w:val="0406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20A80F75"/>
    <w:multiLevelType w:val="multilevel"/>
    <w:tmpl w:val="3DAA12BE"/>
    <w:name w:val="HeadingNumbering"/>
    <w:lvl w:ilvl="0">
      <w:start w:val="1"/>
      <w:numFmt w:val="decimal"/>
      <w:pStyle w:val="Overskrift1"/>
      <w:lvlText w:val="%1."/>
      <w:lvlJc w:val="left"/>
      <w:pPr>
        <w:tabs>
          <w:tab w:val="num" w:pos="425"/>
        </w:tabs>
        <w:ind w:left="425" w:hanging="425"/>
      </w:pPr>
      <w:rPr>
        <w:rFonts w:ascii="Georgia" w:hAnsi="Georgia" w:hint="default"/>
        <w:b/>
        <w:i w:val="0"/>
        <w:sz w:val="21"/>
      </w:rPr>
    </w:lvl>
    <w:lvl w:ilvl="1">
      <w:start w:val="1"/>
      <w:numFmt w:val="decimal"/>
      <w:pStyle w:val="Overskrift2"/>
      <w:lvlText w:val="%1.%2"/>
      <w:lvlJc w:val="left"/>
      <w:pPr>
        <w:tabs>
          <w:tab w:val="num" w:pos="567"/>
        </w:tabs>
        <w:ind w:left="567" w:hanging="567"/>
      </w:pPr>
      <w:rPr>
        <w:rFonts w:ascii="Georgia" w:hAnsi="Georgia" w:hint="default"/>
        <w:b w:val="0"/>
        <w:i w:val="0"/>
        <w:sz w:val="21"/>
      </w:rPr>
    </w:lvl>
    <w:lvl w:ilvl="2">
      <w:start w:val="1"/>
      <w:numFmt w:val="decimal"/>
      <w:pStyle w:val="Overskrift3"/>
      <w:lvlText w:val="%1.%2.%3"/>
      <w:lvlJc w:val="left"/>
      <w:pPr>
        <w:tabs>
          <w:tab w:val="num" w:pos="709"/>
        </w:tabs>
        <w:ind w:left="709" w:hanging="709"/>
      </w:pPr>
      <w:rPr>
        <w:rFonts w:ascii="Georgia" w:hAnsi="Georgia" w:hint="default"/>
        <w:b w:val="0"/>
        <w:i w:val="0"/>
        <w:sz w:val="21"/>
      </w:rPr>
    </w:lvl>
    <w:lvl w:ilvl="3">
      <w:start w:val="1"/>
      <w:numFmt w:val="decimal"/>
      <w:pStyle w:val="Overskrift4"/>
      <w:lvlText w:val="%1.%2.%3.%4"/>
      <w:lvlJc w:val="left"/>
      <w:pPr>
        <w:tabs>
          <w:tab w:val="num" w:pos="851"/>
        </w:tabs>
        <w:ind w:left="851" w:hanging="851"/>
      </w:pPr>
      <w:rPr>
        <w:rFonts w:ascii="Georgia" w:hAnsi="Georgia" w:hint="default"/>
        <w:b w:val="0"/>
        <w:i w:val="0"/>
        <w:sz w:val="21"/>
      </w:rPr>
    </w:lvl>
    <w:lvl w:ilvl="4">
      <w:start w:val="1"/>
      <w:numFmt w:val="decimal"/>
      <w:pStyle w:val="Overskrift5"/>
      <w:lvlText w:val="%1.%2.%3.%4.%5"/>
      <w:lvlJc w:val="left"/>
      <w:pPr>
        <w:tabs>
          <w:tab w:val="num" w:pos="992"/>
        </w:tabs>
        <w:ind w:left="992" w:hanging="992"/>
      </w:pPr>
      <w:rPr>
        <w:rFonts w:ascii="Georgia" w:hAnsi="Georgia" w:hint="default"/>
        <w:b w:val="0"/>
        <w:i w:val="0"/>
        <w:sz w:val="21"/>
      </w:rPr>
    </w:lvl>
    <w:lvl w:ilvl="5">
      <w:start w:val="1"/>
      <w:numFmt w:val="decimal"/>
      <w:pStyle w:val="Overskrift6"/>
      <w:lvlText w:val="%1.%2.%3.%4.%5.%6"/>
      <w:lvlJc w:val="left"/>
      <w:pPr>
        <w:tabs>
          <w:tab w:val="num" w:pos="1134"/>
        </w:tabs>
        <w:ind w:left="1134" w:hanging="1134"/>
      </w:pPr>
      <w:rPr>
        <w:rFonts w:ascii="Georgia" w:hAnsi="Georgia" w:hint="default"/>
        <w:b w:val="0"/>
        <w:i w:val="0"/>
        <w:sz w:val="21"/>
      </w:rPr>
    </w:lvl>
    <w:lvl w:ilvl="6">
      <w:start w:val="1"/>
      <w:numFmt w:val="decimal"/>
      <w:pStyle w:val="Overskrift7"/>
      <w:lvlText w:val="%1.%2.%3.%4.%5.%6.%7"/>
      <w:lvlJc w:val="left"/>
      <w:pPr>
        <w:tabs>
          <w:tab w:val="num" w:pos="1276"/>
        </w:tabs>
        <w:ind w:left="1276" w:hanging="1276"/>
      </w:pPr>
      <w:rPr>
        <w:rFonts w:ascii="Georgia" w:hAnsi="Georgia" w:hint="default"/>
        <w:b w:val="0"/>
        <w:i w:val="0"/>
        <w:sz w:val="21"/>
      </w:rPr>
    </w:lvl>
    <w:lvl w:ilvl="7">
      <w:start w:val="1"/>
      <w:numFmt w:val="decimal"/>
      <w:pStyle w:val="Overskrift8"/>
      <w:lvlText w:val="%1.%2.%3.%4.%5.%6.%7.%8"/>
      <w:lvlJc w:val="left"/>
      <w:pPr>
        <w:tabs>
          <w:tab w:val="num" w:pos="1418"/>
        </w:tabs>
        <w:ind w:left="1418" w:hanging="1418"/>
      </w:pPr>
      <w:rPr>
        <w:rFonts w:ascii="Georgia" w:hAnsi="Georgia" w:hint="default"/>
        <w:b w:val="0"/>
        <w:i w:val="0"/>
        <w:sz w:val="21"/>
      </w:rPr>
    </w:lvl>
    <w:lvl w:ilvl="8">
      <w:start w:val="1"/>
      <w:numFmt w:val="decimal"/>
      <w:pStyle w:val="Overskrift9"/>
      <w:lvlText w:val="%1.%2.%3.%4.%5.%6.%7.%8.%9"/>
      <w:lvlJc w:val="left"/>
      <w:pPr>
        <w:tabs>
          <w:tab w:val="num" w:pos="1559"/>
        </w:tabs>
        <w:ind w:left="1559" w:hanging="1559"/>
      </w:pPr>
      <w:rPr>
        <w:rFonts w:ascii="Georgia" w:hAnsi="Georgia" w:hint="default"/>
        <w:b w:val="0"/>
        <w:i w:val="0"/>
        <w:sz w:val="21"/>
      </w:rPr>
    </w:lvl>
  </w:abstractNum>
  <w:abstractNum w:abstractNumId="12" w15:restartNumberingAfterBreak="0">
    <w:nsid w:val="21F271A1"/>
    <w:multiLevelType w:val="hybridMultilevel"/>
    <w:tmpl w:val="2416C964"/>
    <w:lvl w:ilvl="0" w:tplc="C750EC84">
      <w:start w:val="1"/>
      <w:numFmt w:val="decimal"/>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13" w15:restartNumberingAfterBreak="0">
    <w:nsid w:val="260F492D"/>
    <w:multiLevelType w:val="multilevel"/>
    <w:tmpl w:val="FAFE8112"/>
    <w:lvl w:ilvl="0">
      <w:start w:val="1"/>
      <w:numFmt w:val="bullet"/>
      <w:pStyle w:val="Opstilling-punkttegn"/>
      <w:lvlText w:val=""/>
      <w:lvlJc w:val="left"/>
      <w:pPr>
        <w:ind w:left="397" w:hanging="397"/>
      </w:pPr>
      <w:rPr>
        <w:rFonts w:ascii="Symbol" w:hAnsi="Symbol" w:hint="default"/>
        <w:color w:val="auto"/>
      </w:rPr>
    </w:lvl>
    <w:lvl w:ilvl="1">
      <w:start w:val="1"/>
      <w:numFmt w:val="bullet"/>
      <w:lvlText w:val=""/>
      <w:lvlJc w:val="left"/>
      <w:pPr>
        <w:ind w:left="794" w:hanging="397"/>
      </w:pPr>
      <w:rPr>
        <w:rFonts w:ascii="Symbol" w:hAnsi="Symbol" w:hint="default"/>
        <w:color w:val="auto"/>
      </w:rPr>
    </w:lvl>
    <w:lvl w:ilvl="2">
      <w:start w:val="1"/>
      <w:numFmt w:val="bullet"/>
      <w:lvlText w:val=""/>
      <w:lvlJc w:val="left"/>
      <w:pPr>
        <w:ind w:left="1191" w:hanging="397"/>
      </w:pPr>
      <w:rPr>
        <w:rFonts w:ascii="Symbol" w:hAnsi="Symbol" w:hint="default"/>
        <w:color w:val="auto"/>
      </w:rPr>
    </w:lvl>
    <w:lvl w:ilvl="3">
      <w:start w:val="1"/>
      <w:numFmt w:val="bullet"/>
      <w:lvlText w:val=""/>
      <w:lvlJc w:val="left"/>
      <w:pPr>
        <w:ind w:left="1588" w:hanging="397"/>
      </w:pPr>
      <w:rPr>
        <w:rFonts w:ascii="Symbol" w:hAnsi="Symbol" w:hint="default"/>
      </w:rPr>
    </w:lvl>
    <w:lvl w:ilvl="4">
      <w:start w:val="1"/>
      <w:numFmt w:val="bullet"/>
      <w:lvlText w:val=""/>
      <w:lvlJc w:val="left"/>
      <w:pPr>
        <w:ind w:left="1985" w:hanging="397"/>
      </w:pPr>
      <w:rPr>
        <w:rFonts w:ascii="Symbol" w:hAnsi="Symbol" w:hint="default"/>
        <w:color w:val="auto"/>
      </w:rPr>
    </w:lvl>
    <w:lvl w:ilvl="5">
      <w:start w:val="1"/>
      <w:numFmt w:val="bullet"/>
      <w:lvlText w:val=""/>
      <w:lvlJc w:val="left"/>
      <w:pPr>
        <w:ind w:left="2382" w:hanging="397"/>
      </w:pPr>
      <w:rPr>
        <w:rFonts w:ascii="Symbol" w:hAnsi="Symbol" w:hint="default"/>
      </w:rPr>
    </w:lvl>
    <w:lvl w:ilvl="6">
      <w:start w:val="1"/>
      <w:numFmt w:val="bullet"/>
      <w:lvlText w:val=""/>
      <w:lvlJc w:val="left"/>
      <w:pPr>
        <w:ind w:left="2779" w:hanging="397"/>
      </w:pPr>
      <w:rPr>
        <w:rFonts w:ascii="Symbol" w:hAnsi="Symbol" w:hint="default"/>
        <w:color w:val="auto"/>
      </w:rPr>
    </w:lvl>
    <w:lvl w:ilvl="7">
      <w:start w:val="1"/>
      <w:numFmt w:val="bullet"/>
      <w:lvlText w:val=""/>
      <w:lvlJc w:val="left"/>
      <w:pPr>
        <w:ind w:left="3176" w:hanging="397"/>
      </w:pPr>
      <w:rPr>
        <w:rFonts w:ascii="Symbol" w:hAnsi="Symbol" w:hint="default"/>
      </w:rPr>
    </w:lvl>
    <w:lvl w:ilvl="8">
      <w:start w:val="1"/>
      <w:numFmt w:val="bullet"/>
      <w:lvlText w:val=""/>
      <w:lvlJc w:val="left"/>
      <w:pPr>
        <w:ind w:left="3573" w:hanging="397"/>
      </w:pPr>
      <w:rPr>
        <w:rFonts w:ascii="Symbol" w:hAnsi="Symbol" w:hint="default"/>
        <w:color w:val="auto"/>
      </w:rPr>
    </w:lvl>
  </w:abstractNum>
  <w:abstractNum w:abstractNumId="14" w15:restartNumberingAfterBreak="0">
    <w:nsid w:val="33114BE4"/>
    <w:multiLevelType w:val="hybridMultilevel"/>
    <w:tmpl w:val="D884F0BE"/>
    <w:lvl w:ilvl="0" w:tplc="88BE5B02">
      <w:start w:val="2"/>
      <w:numFmt w:val="bullet"/>
      <w:lvlText w:val="-"/>
      <w:lvlJc w:val="left"/>
      <w:pPr>
        <w:ind w:left="757" w:hanging="360"/>
      </w:pPr>
      <w:rPr>
        <w:rFonts w:ascii="Georgia" w:eastAsia="Times New Roman" w:hAnsi="Georgia" w:cs="Times New Roman" w:hint="default"/>
      </w:rPr>
    </w:lvl>
    <w:lvl w:ilvl="1" w:tplc="04060003" w:tentative="1">
      <w:start w:val="1"/>
      <w:numFmt w:val="bullet"/>
      <w:lvlText w:val="o"/>
      <w:lvlJc w:val="left"/>
      <w:pPr>
        <w:ind w:left="1477" w:hanging="360"/>
      </w:pPr>
      <w:rPr>
        <w:rFonts w:ascii="Courier New" w:hAnsi="Courier New" w:cs="Courier New" w:hint="default"/>
      </w:rPr>
    </w:lvl>
    <w:lvl w:ilvl="2" w:tplc="04060005" w:tentative="1">
      <w:start w:val="1"/>
      <w:numFmt w:val="bullet"/>
      <w:lvlText w:val=""/>
      <w:lvlJc w:val="left"/>
      <w:pPr>
        <w:ind w:left="2197" w:hanging="360"/>
      </w:pPr>
      <w:rPr>
        <w:rFonts w:ascii="Wingdings" w:hAnsi="Wingdings" w:hint="default"/>
      </w:rPr>
    </w:lvl>
    <w:lvl w:ilvl="3" w:tplc="04060001" w:tentative="1">
      <w:start w:val="1"/>
      <w:numFmt w:val="bullet"/>
      <w:lvlText w:val=""/>
      <w:lvlJc w:val="left"/>
      <w:pPr>
        <w:ind w:left="2917" w:hanging="360"/>
      </w:pPr>
      <w:rPr>
        <w:rFonts w:ascii="Symbol" w:hAnsi="Symbol" w:hint="default"/>
      </w:rPr>
    </w:lvl>
    <w:lvl w:ilvl="4" w:tplc="04060003" w:tentative="1">
      <w:start w:val="1"/>
      <w:numFmt w:val="bullet"/>
      <w:lvlText w:val="o"/>
      <w:lvlJc w:val="left"/>
      <w:pPr>
        <w:ind w:left="3637" w:hanging="360"/>
      </w:pPr>
      <w:rPr>
        <w:rFonts w:ascii="Courier New" w:hAnsi="Courier New" w:cs="Courier New" w:hint="default"/>
      </w:rPr>
    </w:lvl>
    <w:lvl w:ilvl="5" w:tplc="04060005" w:tentative="1">
      <w:start w:val="1"/>
      <w:numFmt w:val="bullet"/>
      <w:lvlText w:val=""/>
      <w:lvlJc w:val="left"/>
      <w:pPr>
        <w:ind w:left="4357" w:hanging="360"/>
      </w:pPr>
      <w:rPr>
        <w:rFonts w:ascii="Wingdings" w:hAnsi="Wingdings" w:hint="default"/>
      </w:rPr>
    </w:lvl>
    <w:lvl w:ilvl="6" w:tplc="04060001" w:tentative="1">
      <w:start w:val="1"/>
      <w:numFmt w:val="bullet"/>
      <w:lvlText w:val=""/>
      <w:lvlJc w:val="left"/>
      <w:pPr>
        <w:ind w:left="5077" w:hanging="360"/>
      </w:pPr>
      <w:rPr>
        <w:rFonts w:ascii="Symbol" w:hAnsi="Symbol" w:hint="default"/>
      </w:rPr>
    </w:lvl>
    <w:lvl w:ilvl="7" w:tplc="04060003" w:tentative="1">
      <w:start w:val="1"/>
      <w:numFmt w:val="bullet"/>
      <w:lvlText w:val="o"/>
      <w:lvlJc w:val="left"/>
      <w:pPr>
        <w:ind w:left="5797" w:hanging="360"/>
      </w:pPr>
      <w:rPr>
        <w:rFonts w:ascii="Courier New" w:hAnsi="Courier New" w:cs="Courier New" w:hint="default"/>
      </w:rPr>
    </w:lvl>
    <w:lvl w:ilvl="8" w:tplc="04060005" w:tentative="1">
      <w:start w:val="1"/>
      <w:numFmt w:val="bullet"/>
      <w:lvlText w:val=""/>
      <w:lvlJc w:val="left"/>
      <w:pPr>
        <w:ind w:left="6517" w:hanging="360"/>
      </w:pPr>
      <w:rPr>
        <w:rFonts w:ascii="Wingdings" w:hAnsi="Wingdings" w:hint="default"/>
      </w:rPr>
    </w:lvl>
  </w:abstractNum>
  <w:abstractNum w:abstractNumId="15" w15:restartNumberingAfterBreak="0">
    <w:nsid w:val="362573E2"/>
    <w:multiLevelType w:val="multilevel"/>
    <w:tmpl w:val="64441010"/>
    <w:lvl w:ilvl="0">
      <w:start w:val="1"/>
      <w:numFmt w:val="decimal"/>
      <w:pStyle w:val="Opstilling-talellerbogst"/>
      <w:lvlText w:val="%1."/>
      <w:lvlJc w:val="left"/>
      <w:pPr>
        <w:ind w:left="397" w:hanging="397"/>
      </w:pPr>
      <w:rPr>
        <w:rFonts w:hint="default"/>
      </w:rPr>
    </w:lvl>
    <w:lvl w:ilvl="1">
      <w:start w:val="1"/>
      <w:numFmt w:val="decimal"/>
      <w:lvlText w:val="%1.%2."/>
      <w:lvlJc w:val="left"/>
      <w:pPr>
        <w:ind w:left="964" w:hanging="567"/>
      </w:pPr>
      <w:rPr>
        <w:rFonts w:hint="default"/>
      </w:rPr>
    </w:lvl>
    <w:lvl w:ilvl="2">
      <w:start w:val="1"/>
      <w:numFmt w:val="decimal"/>
      <w:lvlText w:val="%1.%2.%3."/>
      <w:lvlJc w:val="left"/>
      <w:pPr>
        <w:ind w:left="1701" w:hanging="907"/>
      </w:pPr>
      <w:rPr>
        <w:rFonts w:hint="default"/>
      </w:rPr>
    </w:lvl>
    <w:lvl w:ilvl="3">
      <w:start w:val="1"/>
      <w:numFmt w:val="decimal"/>
      <w:lvlText w:val="%1.%2.%3.%4."/>
      <w:lvlJc w:val="left"/>
      <w:pPr>
        <w:ind w:left="1985" w:hanging="794"/>
      </w:pPr>
      <w:rPr>
        <w:rFonts w:hint="default"/>
      </w:rPr>
    </w:lvl>
    <w:lvl w:ilvl="4">
      <w:start w:val="1"/>
      <w:numFmt w:val="decimal"/>
      <w:lvlText w:val="%1.%2.%3.%4.%5."/>
      <w:lvlJc w:val="left"/>
      <w:pPr>
        <w:ind w:left="2098" w:hanging="907"/>
      </w:pPr>
      <w:rPr>
        <w:rFonts w:hint="default"/>
      </w:rPr>
    </w:lvl>
    <w:lvl w:ilvl="5">
      <w:start w:val="1"/>
      <w:numFmt w:val="decimal"/>
      <w:lvlText w:val="%1.%2.%3.%4.%5.%6."/>
      <w:lvlJc w:val="left"/>
      <w:pPr>
        <w:ind w:left="2268" w:hanging="1077"/>
      </w:pPr>
      <w:rPr>
        <w:rFonts w:hint="default"/>
      </w:rPr>
    </w:lvl>
    <w:lvl w:ilvl="6">
      <w:start w:val="1"/>
      <w:numFmt w:val="decimal"/>
      <w:lvlText w:val="%1.%2.%3.%4.%5.%6.%7."/>
      <w:lvlJc w:val="left"/>
      <w:pPr>
        <w:ind w:left="2552" w:hanging="1361"/>
      </w:pPr>
      <w:rPr>
        <w:rFonts w:hint="default"/>
      </w:rPr>
    </w:lvl>
    <w:lvl w:ilvl="7">
      <w:start w:val="1"/>
      <w:numFmt w:val="decimal"/>
      <w:lvlText w:val="%1.%2.%3.%4.%5.%6.%7.%8."/>
      <w:lvlJc w:val="left"/>
      <w:pPr>
        <w:ind w:left="2835" w:hanging="1644"/>
      </w:pPr>
      <w:rPr>
        <w:rFonts w:hint="default"/>
      </w:rPr>
    </w:lvl>
    <w:lvl w:ilvl="8">
      <w:start w:val="1"/>
      <w:numFmt w:val="decimal"/>
      <w:lvlText w:val="%1.%2.%3.%4.%5.%6.%7.%8.%9."/>
      <w:lvlJc w:val="left"/>
      <w:pPr>
        <w:ind w:left="3119" w:hanging="1928"/>
      </w:pPr>
      <w:rPr>
        <w:rFonts w:hint="default"/>
      </w:rPr>
    </w:lvl>
  </w:abstractNum>
  <w:abstractNum w:abstractNumId="16" w15:restartNumberingAfterBreak="0">
    <w:nsid w:val="38CF094A"/>
    <w:multiLevelType w:val="multilevel"/>
    <w:tmpl w:val="04060023"/>
    <w:styleLink w:val="ArtikelSek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7" w15:restartNumberingAfterBreak="0">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8" w15:restartNumberingAfterBreak="0">
    <w:nsid w:val="63557BB0"/>
    <w:multiLevelType w:val="multilevel"/>
    <w:tmpl w:val="0406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6ACB3B03"/>
    <w:multiLevelType w:val="multilevel"/>
    <w:tmpl w:val="177C74E6"/>
    <w:lvl w:ilvl="0">
      <w:start w:val="1"/>
      <w:numFmt w:val="bullet"/>
      <w:pStyle w:val="Normal-Bullet"/>
      <w:lvlText w:val=""/>
      <w:lvlJc w:val="left"/>
      <w:pPr>
        <w:tabs>
          <w:tab w:val="num" w:pos="397"/>
        </w:tabs>
        <w:ind w:left="397" w:hanging="397"/>
      </w:pPr>
      <w:rPr>
        <w:rFonts w:ascii="Wingdings" w:hAnsi="Wingdings" w:hint="default"/>
      </w:rPr>
    </w:lvl>
    <w:lvl w:ilvl="1">
      <w:start w:val="1"/>
      <w:numFmt w:val="bullet"/>
      <w:lvlText w:val=""/>
      <w:lvlJc w:val="left"/>
      <w:pPr>
        <w:tabs>
          <w:tab w:val="num" w:pos="794"/>
        </w:tabs>
        <w:ind w:left="794" w:hanging="397"/>
      </w:pPr>
      <w:rPr>
        <w:rFonts w:ascii="Wingdings" w:hAnsi="Wingdings" w:hint="default"/>
      </w:rPr>
    </w:lvl>
    <w:lvl w:ilvl="2">
      <w:start w:val="1"/>
      <w:numFmt w:val="bullet"/>
      <w:lvlText w:val=""/>
      <w:lvlJc w:val="left"/>
      <w:pPr>
        <w:tabs>
          <w:tab w:val="num" w:pos="1191"/>
        </w:tabs>
        <w:ind w:left="1191" w:hanging="397"/>
      </w:pPr>
      <w:rPr>
        <w:rFonts w:ascii="Wingdings" w:hAnsi="Wingdings" w:hint="default"/>
      </w:rPr>
    </w:lvl>
    <w:lvl w:ilvl="3">
      <w:start w:val="1"/>
      <w:numFmt w:val="bullet"/>
      <w:lvlText w:val=""/>
      <w:lvlJc w:val="left"/>
      <w:pPr>
        <w:tabs>
          <w:tab w:val="num" w:pos="1588"/>
        </w:tabs>
        <w:ind w:left="1588" w:hanging="397"/>
      </w:pPr>
      <w:rPr>
        <w:rFonts w:ascii="Wingdings" w:hAnsi="Wingdings" w:hint="default"/>
      </w:rPr>
    </w:lvl>
    <w:lvl w:ilvl="4">
      <w:start w:val="1"/>
      <w:numFmt w:val="bullet"/>
      <w:lvlText w:val=""/>
      <w:lvlJc w:val="left"/>
      <w:pPr>
        <w:tabs>
          <w:tab w:val="num" w:pos="1985"/>
        </w:tabs>
        <w:ind w:left="1985" w:hanging="397"/>
      </w:pPr>
      <w:rPr>
        <w:rFonts w:ascii="Wingdings" w:hAnsi="Wingdings" w:hint="default"/>
      </w:rPr>
    </w:lvl>
    <w:lvl w:ilvl="5">
      <w:start w:val="1"/>
      <w:numFmt w:val="bullet"/>
      <w:lvlText w:val=""/>
      <w:lvlJc w:val="left"/>
      <w:pPr>
        <w:tabs>
          <w:tab w:val="num" w:pos="2381"/>
        </w:tabs>
        <w:ind w:left="2381" w:hanging="396"/>
      </w:pPr>
      <w:rPr>
        <w:rFonts w:ascii="Wingdings" w:hAnsi="Wingdings" w:hint="default"/>
      </w:rPr>
    </w:lvl>
    <w:lvl w:ilvl="6">
      <w:start w:val="1"/>
      <w:numFmt w:val="bullet"/>
      <w:lvlText w:val=""/>
      <w:lvlJc w:val="left"/>
      <w:pPr>
        <w:tabs>
          <w:tab w:val="num" w:pos="2778"/>
        </w:tabs>
        <w:ind w:left="2778" w:hanging="397"/>
      </w:pPr>
      <w:rPr>
        <w:rFonts w:ascii="Wingdings" w:hAnsi="Wingdings" w:hint="default"/>
      </w:rPr>
    </w:lvl>
    <w:lvl w:ilvl="7">
      <w:start w:val="1"/>
      <w:numFmt w:val="bullet"/>
      <w:lvlText w:val=""/>
      <w:lvlJc w:val="left"/>
      <w:pPr>
        <w:tabs>
          <w:tab w:val="num" w:pos="3175"/>
        </w:tabs>
        <w:ind w:left="3175" w:hanging="397"/>
      </w:pPr>
      <w:rPr>
        <w:rFonts w:ascii="Wingdings" w:hAnsi="Wingdings" w:hint="default"/>
      </w:rPr>
    </w:lvl>
    <w:lvl w:ilvl="8">
      <w:start w:val="1"/>
      <w:numFmt w:val="bullet"/>
      <w:lvlText w:val=""/>
      <w:lvlJc w:val="left"/>
      <w:pPr>
        <w:tabs>
          <w:tab w:val="num" w:pos="3572"/>
        </w:tabs>
        <w:ind w:left="3572" w:hanging="397"/>
      </w:pPr>
      <w:rPr>
        <w:rFonts w:ascii="Wingdings" w:hAnsi="Wingdings" w:hint="default"/>
      </w:rPr>
    </w:lvl>
  </w:abstractNum>
  <w:abstractNum w:abstractNumId="20" w15:restartNumberingAfterBreak="0">
    <w:nsid w:val="6D7909E3"/>
    <w:multiLevelType w:val="hybridMultilevel"/>
    <w:tmpl w:val="21AAC6A8"/>
    <w:lvl w:ilvl="0" w:tplc="4B10F74E">
      <w:start w:val="1"/>
      <w:numFmt w:val="lowerLetter"/>
      <w:lvlText w:val="%1)"/>
      <w:lvlJc w:val="left"/>
      <w:pPr>
        <w:ind w:left="757" w:hanging="360"/>
      </w:pPr>
      <w:rPr>
        <w:rFonts w:hint="default"/>
      </w:rPr>
    </w:lvl>
    <w:lvl w:ilvl="1" w:tplc="04060019" w:tentative="1">
      <w:start w:val="1"/>
      <w:numFmt w:val="lowerLetter"/>
      <w:lvlText w:val="%2."/>
      <w:lvlJc w:val="left"/>
      <w:pPr>
        <w:ind w:left="1477" w:hanging="360"/>
      </w:pPr>
    </w:lvl>
    <w:lvl w:ilvl="2" w:tplc="0406001B" w:tentative="1">
      <w:start w:val="1"/>
      <w:numFmt w:val="lowerRoman"/>
      <w:lvlText w:val="%3."/>
      <w:lvlJc w:val="right"/>
      <w:pPr>
        <w:ind w:left="2197" w:hanging="180"/>
      </w:pPr>
    </w:lvl>
    <w:lvl w:ilvl="3" w:tplc="0406000F" w:tentative="1">
      <w:start w:val="1"/>
      <w:numFmt w:val="decimal"/>
      <w:lvlText w:val="%4."/>
      <w:lvlJc w:val="left"/>
      <w:pPr>
        <w:ind w:left="2917" w:hanging="360"/>
      </w:pPr>
    </w:lvl>
    <w:lvl w:ilvl="4" w:tplc="04060019" w:tentative="1">
      <w:start w:val="1"/>
      <w:numFmt w:val="lowerLetter"/>
      <w:lvlText w:val="%5."/>
      <w:lvlJc w:val="left"/>
      <w:pPr>
        <w:ind w:left="3637" w:hanging="360"/>
      </w:pPr>
    </w:lvl>
    <w:lvl w:ilvl="5" w:tplc="0406001B" w:tentative="1">
      <w:start w:val="1"/>
      <w:numFmt w:val="lowerRoman"/>
      <w:lvlText w:val="%6."/>
      <w:lvlJc w:val="right"/>
      <w:pPr>
        <w:ind w:left="4357" w:hanging="180"/>
      </w:pPr>
    </w:lvl>
    <w:lvl w:ilvl="6" w:tplc="0406000F" w:tentative="1">
      <w:start w:val="1"/>
      <w:numFmt w:val="decimal"/>
      <w:lvlText w:val="%7."/>
      <w:lvlJc w:val="left"/>
      <w:pPr>
        <w:ind w:left="5077" w:hanging="360"/>
      </w:pPr>
    </w:lvl>
    <w:lvl w:ilvl="7" w:tplc="04060019" w:tentative="1">
      <w:start w:val="1"/>
      <w:numFmt w:val="lowerLetter"/>
      <w:lvlText w:val="%8."/>
      <w:lvlJc w:val="left"/>
      <w:pPr>
        <w:ind w:left="5797" w:hanging="360"/>
      </w:pPr>
    </w:lvl>
    <w:lvl w:ilvl="8" w:tplc="0406001B" w:tentative="1">
      <w:start w:val="1"/>
      <w:numFmt w:val="lowerRoman"/>
      <w:lvlText w:val="%9."/>
      <w:lvlJc w:val="right"/>
      <w:pPr>
        <w:ind w:left="6517" w:hanging="180"/>
      </w:pPr>
    </w:lvl>
  </w:abstractNum>
  <w:abstractNum w:abstractNumId="21" w15:restartNumberingAfterBreak="0">
    <w:nsid w:val="734C7605"/>
    <w:multiLevelType w:val="multilevel"/>
    <w:tmpl w:val="AB2EA530"/>
    <w:lvl w:ilvl="0">
      <w:start w:val="1"/>
      <w:numFmt w:val="decimal"/>
      <w:pStyle w:val="Normal-Numbering"/>
      <w:lvlText w:val="%1."/>
      <w:lvlJc w:val="left"/>
      <w:pPr>
        <w:tabs>
          <w:tab w:val="num" w:pos="397"/>
        </w:tabs>
        <w:ind w:left="397" w:hanging="397"/>
      </w:pPr>
      <w:rPr>
        <w:rFonts w:ascii="Georgia" w:hAnsi="Georgia" w:hint="default"/>
        <w:b w:val="0"/>
        <w:i w:val="0"/>
        <w:sz w:val="21"/>
      </w:rPr>
    </w:lvl>
    <w:lvl w:ilvl="1">
      <w:start w:val="1"/>
      <w:numFmt w:val="decimal"/>
      <w:lvlText w:val="%1.%2"/>
      <w:lvlJc w:val="left"/>
      <w:pPr>
        <w:tabs>
          <w:tab w:val="num" w:pos="794"/>
        </w:tabs>
        <w:ind w:left="794" w:hanging="397"/>
      </w:pPr>
      <w:rPr>
        <w:rFonts w:ascii="Georgia" w:hAnsi="Georgia" w:hint="default"/>
        <w:b w:val="0"/>
        <w:i w:val="0"/>
        <w:sz w:val="21"/>
      </w:rPr>
    </w:lvl>
    <w:lvl w:ilvl="2">
      <w:start w:val="1"/>
      <w:numFmt w:val="decimal"/>
      <w:lvlText w:val="%1.%2.%3"/>
      <w:lvlJc w:val="left"/>
      <w:pPr>
        <w:tabs>
          <w:tab w:val="num" w:pos="1191"/>
        </w:tabs>
        <w:ind w:left="1191" w:hanging="397"/>
      </w:pPr>
      <w:rPr>
        <w:rFonts w:ascii="Georgia" w:hAnsi="Georgia" w:hint="default"/>
        <w:b w:val="0"/>
        <w:i w:val="0"/>
        <w:sz w:val="21"/>
      </w:rPr>
    </w:lvl>
    <w:lvl w:ilvl="3">
      <w:start w:val="1"/>
      <w:numFmt w:val="decimal"/>
      <w:lvlText w:val="%1.%2.%3.%4"/>
      <w:lvlJc w:val="left"/>
      <w:pPr>
        <w:tabs>
          <w:tab w:val="num" w:pos="1588"/>
        </w:tabs>
        <w:ind w:left="1588" w:hanging="397"/>
      </w:pPr>
      <w:rPr>
        <w:rFonts w:ascii="Georgia" w:hAnsi="Georgia" w:hint="default"/>
        <w:b w:val="0"/>
        <w:i w:val="0"/>
        <w:sz w:val="21"/>
      </w:rPr>
    </w:lvl>
    <w:lvl w:ilvl="4">
      <w:start w:val="1"/>
      <w:numFmt w:val="decimal"/>
      <w:lvlText w:val="%1.%2.%3.%4.%5"/>
      <w:lvlJc w:val="left"/>
      <w:pPr>
        <w:tabs>
          <w:tab w:val="num" w:pos="1985"/>
        </w:tabs>
        <w:ind w:left="1985" w:hanging="397"/>
      </w:pPr>
      <w:rPr>
        <w:rFonts w:ascii="Georgia" w:hAnsi="Georgia" w:hint="default"/>
        <w:b w:val="0"/>
        <w:i w:val="0"/>
        <w:sz w:val="21"/>
      </w:rPr>
    </w:lvl>
    <w:lvl w:ilvl="5">
      <w:start w:val="1"/>
      <w:numFmt w:val="decimal"/>
      <w:lvlText w:val="%1.%2.%3.%4.%5.%6"/>
      <w:lvlJc w:val="left"/>
      <w:pPr>
        <w:tabs>
          <w:tab w:val="num" w:pos="2381"/>
        </w:tabs>
        <w:ind w:left="2381" w:hanging="396"/>
      </w:pPr>
      <w:rPr>
        <w:rFonts w:ascii="Georgia" w:hAnsi="Georgia" w:hint="default"/>
        <w:b w:val="0"/>
        <w:i w:val="0"/>
        <w:sz w:val="21"/>
      </w:rPr>
    </w:lvl>
    <w:lvl w:ilvl="6">
      <w:start w:val="1"/>
      <w:numFmt w:val="decimal"/>
      <w:lvlText w:val="%1.%2.%3.%4.%5.%6.%7"/>
      <w:lvlJc w:val="left"/>
      <w:pPr>
        <w:tabs>
          <w:tab w:val="num" w:pos="2381"/>
        </w:tabs>
        <w:ind w:left="2381" w:hanging="396"/>
      </w:pPr>
      <w:rPr>
        <w:rFonts w:ascii="Georgia" w:hAnsi="Georgia" w:hint="default"/>
        <w:b w:val="0"/>
        <w:i w:val="0"/>
        <w:sz w:val="21"/>
      </w:rPr>
    </w:lvl>
    <w:lvl w:ilvl="7">
      <w:start w:val="1"/>
      <w:numFmt w:val="decimal"/>
      <w:lvlText w:val="%1.%2.%3.%4.%5.%6.%7.%8"/>
      <w:lvlJc w:val="left"/>
      <w:pPr>
        <w:tabs>
          <w:tab w:val="num" w:pos="2381"/>
        </w:tabs>
        <w:ind w:left="2381" w:hanging="396"/>
      </w:pPr>
      <w:rPr>
        <w:rFonts w:ascii="Georgia" w:hAnsi="Georgia" w:hint="default"/>
        <w:b w:val="0"/>
        <w:i w:val="0"/>
        <w:sz w:val="21"/>
      </w:rPr>
    </w:lvl>
    <w:lvl w:ilvl="8">
      <w:start w:val="1"/>
      <w:numFmt w:val="decimal"/>
      <w:lvlText w:val="%1.%2.%3.%4.%5.%6.%7.%8.%9"/>
      <w:lvlJc w:val="left"/>
      <w:pPr>
        <w:tabs>
          <w:tab w:val="num" w:pos="2381"/>
        </w:tabs>
        <w:ind w:left="2381" w:hanging="396"/>
      </w:pPr>
      <w:rPr>
        <w:rFonts w:ascii="Georgia" w:hAnsi="Georgia" w:hint="default"/>
        <w:b w:val="0"/>
        <w:i w:val="0"/>
        <w:sz w:val="21"/>
      </w:rPr>
    </w:lvl>
  </w:abstractNum>
  <w:abstractNum w:abstractNumId="22" w15:restartNumberingAfterBreak="0">
    <w:nsid w:val="73CF241B"/>
    <w:multiLevelType w:val="hybridMultilevel"/>
    <w:tmpl w:val="D3C81DC8"/>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num w:numId="1" w16cid:durableId="254674029">
    <w:abstractNumId w:val="11"/>
  </w:num>
  <w:num w:numId="2" w16cid:durableId="388187723">
    <w:abstractNumId w:val="17"/>
  </w:num>
  <w:num w:numId="3" w16cid:durableId="1187674691">
    <w:abstractNumId w:val="10"/>
  </w:num>
  <w:num w:numId="4" w16cid:durableId="1042940837">
    <w:abstractNumId w:val="16"/>
  </w:num>
  <w:num w:numId="5" w16cid:durableId="861354916">
    <w:abstractNumId w:val="13"/>
  </w:num>
  <w:num w:numId="6" w16cid:durableId="1698895369">
    <w:abstractNumId w:val="7"/>
  </w:num>
  <w:num w:numId="7" w16cid:durableId="1399938996">
    <w:abstractNumId w:val="6"/>
  </w:num>
  <w:num w:numId="8" w16cid:durableId="310521094">
    <w:abstractNumId w:val="5"/>
  </w:num>
  <w:num w:numId="9" w16cid:durableId="1588878784">
    <w:abstractNumId w:val="4"/>
  </w:num>
  <w:num w:numId="10" w16cid:durableId="2140762598">
    <w:abstractNumId w:val="15"/>
  </w:num>
  <w:num w:numId="11" w16cid:durableId="26873433">
    <w:abstractNumId w:val="3"/>
  </w:num>
  <w:num w:numId="12" w16cid:durableId="640696080">
    <w:abstractNumId w:val="2"/>
  </w:num>
  <w:num w:numId="13" w16cid:durableId="1240482799">
    <w:abstractNumId w:val="1"/>
  </w:num>
  <w:num w:numId="14" w16cid:durableId="646974904">
    <w:abstractNumId w:val="0"/>
  </w:num>
  <w:num w:numId="15" w16cid:durableId="218056112">
    <w:abstractNumId w:val="19"/>
  </w:num>
  <w:num w:numId="16" w16cid:durableId="1048336466">
    <w:abstractNumId w:val="21"/>
  </w:num>
  <w:num w:numId="17" w16cid:durableId="1088185995">
    <w:abstractNumId w:val="18"/>
  </w:num>
  <w:num w:numId="18" w16cid:durableId="148793828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1797205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78690892">
    <w:abstractNumId w:val="22"/>
  </w:num>
  <w:num w:numId="21" w16cid:durableId="2115980782">
    <w:abstractNumId w:val="20"/>
  </w:num>
  <w:num w:numId="22" w16cid:durableId="701132248">
    <w:abstractNumId w:val="14"/>
  </w:num>
  <w:num w:numId="23" w16cid:durableId="812604297">
    <w:abstractNumId w:val="9"/>
  </w:num>
  <w:num w:numId="24" w16cid:durableId="1428499435">
    <w:abstractNumId w:val="12"/>
  </w:num>
  <w:num w:numId="25" w16cid:durableId="4934217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da-DK" w:vendorID="64" w:dllVersion="6" w:nlCheck="1" w:checkStyle="0"/>
  <w:activeWritingStyle w:appName="MSWord" w:lang="en-US" w:vendorID="64" w:dllVersion="6" w:nlCheck="1" w:checkStyle="1"/>
  <w:activeWritingStyle w:appName="MSWord" w:lang="da-DK" w:vendorID="64" w:dllVersion="0" w:nlCheck="1" w:checkStyle="0"/>
  <w:activeWritingStyle w:appName="MSWord" w:lang="en-US" w:vendorID="64" w:dllVersion="0" w:nlCheck="1" w:checkStyle="0"/>
  <w:proofState w:spelling="clean" w:grammar="clean"/>
  <w:defaultTabStop w:val="720"/>
  <w:autoHyphenation/>
  <w:hyphenationZone w:val="284"/>
  <w:drawingGridHorizontalSpacing w:val="105"/>
  <w:displayHorizontalDrawingGridEvery w:val="2"/>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3A4A"/>
    <w:rsid w:val="00001438"/>
    <w:rsid w:val="000027FE"/>
    <w:rsid w:val="0000328E"/>
    <w:rsid w:val="00003B6C"/>
    <w:rsid w:val="00004AD4"/>
    <w:rsid w:val="0000503A"/>
    <w:rsid w:val="00006E21"/>
    <w:rsid w:val="00007242"/>
    <w:rsid w:val="00014696"/>
    <w:rsid w:val="0003149C"/>
    <w:rsid w:val="00034A55"/>
    <w:rsid w:val="00035E79"/>
    <w:rsid w:val="00036650"/>
    <w:rsid w:val="00042B02"/>
    <w:rsid w:val="000442AD"/>
    <w:rsid w:val="0004469C"/>
    <w:rsid w:val="00046F55"/>
    <w:rsid w:val="00051A09"/>
    <w:rsid w:val="00051AD8"/>
    <w:rsid w:val="00052ED2"/>
    <w:rsid w:val="00065902"/>
    <w:rsid w:val="00067F74"/>
    <w:rsid w:val="000705A6"/>
    <w:rsid w:val="00074276"/>
    <w:rsid w:val="0007609B"/>
    <w:rsid w:val="000827B1"/>
    <w:rsid w:val="00087773"/>
    <w:rsid w:val="00094D54"/>
    <w:rsid w:val="00096D85"/>
    <w:rsid w:val="0009708D"/>
    <w:rsid w:val="000A362D"/>
    <w:rsid w:val="000A3F7F"/>
    <w:rsid w:val="000B7E82"/>
    <w:rsid w:val="000D1B50"/>
    <w:rsid w:val="000D344C"/>
    <w:rsid w:val="000D4EC6"/>
    <w:rsid w:val="000E050D"/>
    <w:rsid w:val="000E2C0B"/>
    <w:rsid w:val="000E5C1E"/>
    <w:rsid w:val="000F244E"/>
    <w:rsid w:val="0011283F"/>
    <w:rsid w:val="001144CF"/>
    <w:rsid w:val="00116584"/>
    <w:rsid w:val="00126FA7"/>
    <w:rsid w:val="00145C57"/>
    <w:rsid w:val="001479F9"/>
    <w:rsid w:val="00153477"/>
    <w:rsid w:val="00154F00"/>
    <w:rsid w:val="00154F8B"/>
    <w:rsid w:val="001639D9"/>
    <w:rsid w:val="00163EFC"/>
    <w:rsid w:val="00164CC1"/>
    <w:rsid w:val="00174751"/>
    <w:rsid w:val="0017483C"/>
    <w:rsid w:val="0017618E"/>
    <w:rsid w:val="0018593B"/>
    <w:rsid w:val="00192812"/>
    <w:rsid w:val="001A7352"/>
    <w:rsid w:val="001C027B"/>
    <w:rsid w:val="001C0EF1"/>
    <w:rsid w:val="001D1259"/>
    <w:rsid w:val="001F3FE2"/>
    <w:rsid w:val="00205636"/>
    <w:rsid w:val="002137FC"/>
    <w:rsid w:val="002171DE"/>
    <w:rsid w:val="00227E7F"/>
    <w:rsid w:val="00230A33"/>
    <w:rsid w:val="00240EDB"/>
    <w:rsid w:val="00244EEB"/>
    <w:rsid w:val="0025114F"/>
    <w:rsid w:val="002542B7"/>
    <w:rsid w:val="0026120C"/>
    <w:rsid w:val="002764DC"/>
    <w:rsid w:val="00277E24"/>
    <w:rsid w:val="00281570"/>
    <w:rsid w:val="00283F13"/>
    <w:rsid w:val="002A1C39"/>
    <w:rsid w:val="002A4418"/>
    <w:rsid w:val="002A7949"/>
    <w:rsid w:val="002B1765"/>
    <w:rsid w:val="002C3F82"/>
    <w:rsid w:val="002C565F"/>
    <w:rsid w:val="002D13A4"/>
    <w:rsid w:val="002D51D4"/>
    <w:rsid w:val="002D5CFC"/>
    <w:rsid w:val="002E07F2"/>
    <w:rsid w:val="002E326D"/>
    <w:rsid w:val="002E6EB1"/>
    <w:rsid w:val="002F4432"/>
    <w:rsid w:val="002F51EF"/>
    <w:rsid w:val="002F6A87"/>
    <w:rsid w:val="00307472"/>
    <w:rsid w:val="00307E90"/>
    <w:rsid w:val="00315669"/>
    <w:rsid w:val="003337CB"/>
    <w:rsid w:val="00333BC8"/>
    <w:rsid w:val="00356669"/>
    <w:rsid w:val="00364895"/>
    <w:rsid w:val="00383838"/>
    <w:rsid w:val="003921B6"/>
    <w:rsid w:val="00394ADB"/>
    <w:rsid w:val="00395BF2"/>
    <w:rsid w:val="003A022B"/>
    <w:rsid w:val="003A25AA"/>
    <w:rsid w:val="003B0569"/>
    <w:rsid w:val="003B0624"/>
    <w:rsid w:val="003B7BF5"/>
    <w:rsid w:val="003C4568"/>
    <w:rsid w:val="003E6170"/>
    <w:rsid w:val="003F33BA"/>
    <w:rsid w:val="00410FBF"/>
    <w:rsid w:val="004124AE"/>
    <w:rsid w:val="00413250"/>
    <w:rsid w:val="004143CC"/>
    <w:rsid w:val="00427D7E"/>
    <w:rsid w:val="004302AB"/>
    <w:rsid w:val="00430307"/>
    <w:rsid w:val="00436C7A"/>
    <w:rsid w:val="00443D5B"/>
    <w:rsid w:val="00443F7C"/>
    <w:rsid w:val="00451786"/>
    <w:rsid w:val="00456317"/>
    <w:rsid w:val="0047316E"/>
    <w:rsid w:val="004741E5"/>
    <w:rsid w:val="004768A0"/>
    <w:rsid w:val="00477895"/>
    <w:rsid w:val="00483670"/>
    <w:rsid w:val="00484620"/>
    <w:rsid w:val="0048597F"/>
    <w:rsid w:val="0048777D"/>
    <w:rsid w:val="0049608B"/>
    <w:rsid w:val="004A24AE"/>
    <w:rsid w:val="004A66E6"/>
    <w:rsid w:val="004B06E9"/>
    <w:rsid w:val="004C0A82"/>
    <w:rsid w:val="004C208C"/>
    <w:rsid w:val="004C238B"/>
    <w:rsid w:val="004C41B9"/>
    <w:rsid w:val="004D6D41"/>
    <w:rsid w:val="004E03A6"/>
    <w:rsid w:val="004F4341"/>
    <w:rsid w:val="004F7B82"/>
    <w:rsid w:val="0050315C"/>
    <w:rsid w:val="00504494"/>
    <w:rsid w:val="0050605B"/>
    <w:rsid w:val="00507AF4"/>
    <w:rsid w:val="005162F5"/>
    <w:rsid w:val="00523163"/>
    <w:rsid w:val="005240F4"/>
    <w:rsid w:val="00524DD1"/>
    <w:rsid w:val="0053031F"/>
    <w:rsid w:val="00547ACA"/>
    <w:rsid w:val="00554EE2"/>
    <w:rsid w:val="005621B8"/>
    <w:rsid w:val="005751B9"/>
    <w:rsid w:val="005802EE"/>
    <w:rsid w:val="00583EAB"/>
    <w:rsid w:val="0058547C"/>
    <w:rsid w:val="00585BE9"/>
    <w:rsid w:val="005A41DA"/>
    <w:rsid w:val="005A5218"/>
    <w:rsid w:val="005D09F9"/>
    <w:rsid w:val="005D306A"/>
    <w:rsid w:val="005D3C7F"/>
    <w:rsid w:val="005E6CB9"/>
    <w:rsid w:val="005F55D0"/>
    <w:rsid w:val="0060187B"/>
    <w:rsid w:val="006021AE"/>
    <w:rsid w:val="00620D5E"/>
    <w:rsid w:val="0063708B"/>
    <w:rsid w:val="00641B24"/>
    <w:rsid w:val="00644058"/>
    <w:rsid w:val="00644D35"/>
    <w:rsid w:val="00645362"/>
    <w:rsid w:val="00645634"/>
    <w:rsid w:val="00654691"/>
    <w:rsid w:val="00660193"/>
    <w:rsid w:val="00665CEC"/>
    <w:rsid w:val="00671667"/>
    <w:rsid w:val="006910EE"/>
    <w:rsid w:val="00694DA3"/>
    <w:rsid w:val="006A2012"/>
    <w:rsid w:val="006B087D"/>
    <w:rsid w:val="006C0297"/>
    <w:rsid w:val="006C2DBB"/>
    <w:rsid w:val="006C3A1B"/>
    <w:rsid w:val="006C725C"/>
    <w:rsid w:val="006E2A21"/>
    <w:rsid w:val="006F3C30"/>
    <w:rsid w:val="006F7105"/>
    <w:rsid w:val="00702F7A"/>
    <w:rsid w:val="007058FF"/>
    <w:rsid w:val="007107C9"/>
    <w:rsid w:val="00711054"/>
    <w:rsid w:val="00713AD7"/>
    <w:rsid w:val="00717773"/>
    <w:rsid w:val="00726300"/>
    <w:rsid w:val="00726D59"/>
    <w:rsid w:val="00730647"/>
    <w:rsid w:val="00731229"/>
    <w:rsid w:val="00733D86"/>
    <w:rsid w:val="00736658"/>
    <w:rsid w:val="00744F27"/>
    <w:rsid w:val="00757BDC"/>
    <w:rsid w:val="00762410"/>
    <w:rsid w:val="00762C46"/>
    <w:rsid w:val="00771EA0"/>
    <w:rsid w:val="00772EAE"/>
    <w:rsid w:val="0078070F"/>
    <w:rsid w:val="0078788A"/>
    <w:rsid w:val="00795523"/>
    <w:rsid w:val="007955B4"/>
    <w:rsid w:val="007A346D"/>
    <w:rsid w:val="007B61B3"/>
    <w:rsid w:val="007C496B"/>
    <w:rsid w:val="007C5BAD"/>
    <w:rsid w:val="007C5F64"/>
    <w:rsid w:val="007C688F"/>
    <w:rsid w:val="007C7682"/>
    <w:rsid w:val="007E062D"/>
    <w:rsid w:val="007E2DF3"/>
    <w:rsid w:val="007E7933"/>
    <w:rsid w:val="007F2BFB"/>
    <w:rsid w:val="007F578B"/>
    <w:rsid w:val="008068BE"/>
    <w:rsid w:val="00826D29"/>
    <w:rsid w:val="00851355"/>
    <w:rsid w:val="008558E5"/>
    <w:rsid w:val="00862B15"/>
    <w:rsid w:val="00863559"/>
    <w:rsid w:val="00865CCA"/>
    <w:rsid w:val="0087322B"/>
    <w:rsid w:val="00896541"/>
    <w:rsid w:val="008A28B2"/>
    <w:rsid w:val="008B14BE"/>
    <w:rsid w:val="008B2FFD"/>
    <w:rsid w:val="008C171C"/>
    <w:rsid w:val="008C44BC"/>
    <w:rsid w:val="008D29E0"/>
    <w:rsid w:val="008E52D4"/>
    <w:rsid w:val="008F1E99"/>
    <w:rsid w:val="008F47F2"/>
    <w:rsid w:val="008F692E"/>
    <w:rsid w:val="00901304"/>
    <w:rsid w:val="0091147E"/>
    <w:rsid w:val="00913488"/>
    <w:rsid w:val="009300C0"/>
    <w:rsid w:val="00930E78"/>
    <w:rsid w:val="00933D59"/>
    <w:rsid w:val="009352B1"/>
    <w:rsid w:val="00936BF0"/>
    <w:rsid w:val="00940637"/>
    <w:rsid w:val="00942CD3"/>
    <w:rsid w:val="00943BEC"/>
    <w:rsid w:val="00956E3A"/>
    <w:rsid w:val="00961B44"/>
    <w:rsid w:val="00961BC5"/>
    <w:rsid w:val="009673E8"/>
    <w:rsid w:val="009711D6"/>
    <w:rsid w:val="00982A87"/>
    <w:rsid w:val="00984F0F"/>
    <w:rsid w:val="009859DF"/>
    <w:rsid w:val="00986482"/>
    <w:rsid w:val="009A0195"/>
    <w:rsid w:val="009A0EC4"/>
    <w:rsid w:val="009A35A6"/>
    <w:rsid w:val="009A6CCA"/>
    <w:rsid w:val="009C107E"/>
    <w:rsid w:val="009C21B4"/>
    <w:rsid w:val="009C3A4A"/>
    <w:rsid w:val="009D15A7"/>
    <w:rsid w:val="009D4495"/>
    <w:rsid w:val="009D49D7"/>
    <w:rsid w:val="009D7FCD"/>
    <w:rsid w:val="009E1DEB"/>
    <w:rsid w:val="009E58A0"/>
    <w:rsid w:val="009E5DF7"/>
    <w:rsid w:val="009E7AF4"/>
    <w:rsid w:val="00A028ED"/>
    <w:rsid w:val="00A04608"/>
    <w:rsid w:val="00A11327"/>
    <w:rsid w:val="00A164C5"/>
    <w:rsid w:val="00A201D8"/>
    <w:rsid w:val="00A25927"/>
    <w:rsid w:val="00A32765"/>
    <w:rsid w:val="00A4137F"/>
    <w:rsid w:val="00A429D1"/>
    <w:rsid w:val="00A50BF5"/>
    <w:rsid w:val="00A55255"/>
    <w:rsid w:val="00A84019"/>
    <w:rsid w:val="00A91CB9"/>
    <w:rsid w:val="00AA0EF9"/>
    <w:rsid w:val="00AA41C2"/>
    <w:rsid w:val="00AA527D"/>
    <w:rsid w:val="00AB2E5C"/>
    <w:rsid w:val="00AB4E1D"/>
    <w:rsid w:val="00AC4183"/>
    <w:rsid w:val="00AD6CC4"/>
    <w:rsid w:val="00AF104F"/>
    <w:rsid w:val="00AF2199"/>
    <w:rsid w:val="00B03F98"/>
    <w:rsid w:val="00B12507"/>
    <w:rsid w:val="00B15221"/>
    <w:rsid w:val="00B175E9"/>
    <w:rsid w:val="00B20D77"/>
    <w:rsid w:val="00B21C34"/>
    <w:rsid w:val="00B36C68"/>
    <w:rsid w:val="00B45E46"/>
    <w:rsid w:val="00B47C60"/>
    <w:rsid w:val="00B52F16"/>
    <w:rsid w:val="00B57EEB"/>
    <w:rsid w:val="00B64A19"/>
    <w:rsid w:val="00B67E0C"/>
    <w:rsid w:val="00B704CF"/>
    <w:rsid w:val="00B705E6"/>
    <w:rsid w:val="00B729B8"/>
    <w:rsid w:val="00B75C8A"/>
    <w:rsid w:val="00B77607"/>
    <w:rsid w:val="00B86B33"/>
    <w:rsid w:val="00B8742A"/>
    <w:rsid w:val="00B90BF2"/>
    <w:rsid w:val="00B94310"/>
    <w:rsid w:val="00BA0046"/>
    <w:rsid w:val="00BA4DEB"/>
    <w:rsid w:val="00BA56DF"/>
    <w:rsid w:val="00BA591D"/>
    <w:rsid w:val="00BA6EC1"/>
    <w:rsid w:val="00BC6E27"/>
    <w:rsid w:val="00BE0A5F"/>
    <w:rsid w:val="00BE7F01"/>
    <w:rsid w:val="00BE7FBE"/>
    <w:rsid w:val="00BF37E1"/>
    <w:rsid w:val="00BF3805"/>
    <w:rsid w:val="00C10ECD"/>
    <w:rsid w:val="00C1131E"/>
    <w:rsid w:val="00C12268"/>
    <w:rsid w:val="00C134B5"/>
    <w:rsid w:val="00C222A8"/>
    <w:rsid w:val="00C22DE2"/>
    <w:rsid w:val="00C339E4"/>
    <w:rsid w:val="00C501DB"/>
    <w:rsid w:val="00C5235B"/>
    <w:rsid w:val="00C62763"/>
    <w:rsid w:val="00C63886"/>
    <w:rsid w:val="00C64F00"/>
    <w:rsid w:val="00C67827"/>
    <w:rsid w:val="00C762F9"/>
    <w:rsid w:val="00C821D2"/>
    <w:rsid w:val="00C96CED"/>
    <w:rsid w:val="00CB2ECE"/>
    <w:rsid w:val="00CB6EA8"/>
    <w:rsid w:val="00CC0DF6"/>
    <w:rsid w:val="00CC3E16"/>
    <w:rsid w:val="00CD66FF"/>
    <w:rsid w:val="00CE4164"/>
    <w:rsid w:val="00D00196"/>
    <w:rsid w:val="00D012C0"/>
    <w:rsid w:val="00D0158B"/>
    <w:rsid w:val="00D21C08"/>
    <w:rsid w:val="00D2389C"/>
    <w:rsid w:val="00D25789"/>
    <w:rsid w:val="00D2629B"/>
    <w:rsid w:val="00D26BBD"/>
    <w:rsid w:val="00D45D4C"/>
    <w:rsid w:val="00D67AB8"/>
    <w:rsid w:val="00D70FDC"/>
    <w:rsid w:val="00D71536"/>
    <w:rsid w:val="00D80B98"/>
    <w:rsid w:val="00D87C08"/>
    <w:rsid w:val="00D90501"/>
    <w:rsid w:val="00D93B0F"/>
    <w:rsid w:val="00DA419E"/>
    <w:rsid w:val="00DA62D2"/>
    <w:rsid w:val="00DA7983"/>
    <w:rsid w:val="00DB44DA"/>
    <w:rsid w:val="00DC46F9"/>
    <w:rsid w:val="00DD17B6"/>
    <w:rsid w:val="00DE06BB"/>
    <w:rsid w:val="00DE181C"/>
    <w:rsid w:val="00DE242E"/>
    <w:rsid w:val="00DE3C16"/>
    <w:rsid w:val="00DE5DBB"/>
    <w:rsid w:val="00DE65A9"/>
    <w:rsid w:val="00E0382F"/>
    <w:rsid w:val="00E065E8"/>
    <w:rsid w:val="00E100A0"/>
    <w:rsid w:val="00E20A3D"/>
    <w:rsid w:val="00E27F63"/>
    <w:rsid w:val="00E37157"/>
    <w:rsid w:val="00E620D0"/>
    <w:rsid w:val="00E635B1"/>
    <w:rsid w:val="00E65CA9"/>
    <w:rsid w:val="00E67747"/>
    <w:rsid w:val="00E8296A"/>
    <w:rsid w:val="00E87CF8"/>
    <w:rsid w:val="00E90B80"/>
    <w:rsid w:val="00E94A66"/>
    <w:rsid w:val="00E960F0"/>
    <w:rsid w:val="00EA6633"/>
    <w:rsid w:val="00EA6BC9"/>
    <w:rsid w:val="00EB6643"/>
    <w:rsid w:val="00EC0BB0"/>
    <w:rsid w:val="00EC2906"/>
    <w:rsid w:val="00EC2B0F"/>
    <w:rsid w:val="00EC3B4A"/>
    <w:rsid w:val="00EE2A84"/>
    <w:rsid w:val="00EE6B2A"/>
    <w:rsid w:val="00EF15F2"/>
    <w:rsid w:val="00EF1BC7"/>
    <w:rsid w:val="00EF21D5"/>
    <w:rsid w:val="00EF508A"/>
    <w:rsid w:val="00EF5DB1"/>
    <w:rsid w:val="00F02B14"/>
    <w:rsid w:val="00F05149"/>
    <w:rsid w:val="00F13C4F"/>
    <w:rsid w:val="00F17B48"/>
    <w:rsid w:val="00F31AC4"/>
    <w:rsid w:val="00F32EF6"/>
    <w:rsid w:val="00F4463E"/>
    <w:rsid w:val="00F45004"/>
    <w:rsid w:val="00F53BB7"/>
    <w:rsid w:val="00F754F3"/>
    <w:rsid w:val="00F75C5A"/>
    <w:rsid w:val="00F76D16"/>
    <w:rsid w:val="00F80EC9"/>
    <w:rsid w:val="00F91A95"/>
    <w:rsid w:val="00F91F4D"/>
    <w:rsid w:val="00F95DA2"/>
    <w:rsid w:val="00FA086B"/>
    <w:rsid w:val="00FA24BB"/>
    <w:rsid w:val="00FA31F3"/>
    <w:rsid w:val="00FA61C3"/>
    <w:rsid w:val="00FB0B2E"/>
    <w:rsid w:val="00FB6C8B"/>
    <w:rsid w:val="00FE0DAB"/>
    <w:rsid w:val="00FE20B9"/>
    <w:rsid w:val="00FE33C2"/>
    <w:rsid w:val="00FE5AFD"/>
  </w:rsids>
  <m:mathPr>
    <m:mathFont m:val="Cambria Math"/>
    <m:brkBin m:val="before"/>
    <m:brkBinSub m:val="--"/>
    <m:smallFrac m:val="0"/>
    <m:dispDef/>
    <m:lMargin m:val="0"/>
    <m:rMargin m:val="0"/>
    <m:defJc m:val="centerGroup"/>
    <m:wrapIndent m:val="1440"/>
    <m:intLim m:val="subSup"/>
    <m:naryLim m:val="undOvr"/>
  </m:mathPr>
  <w:themeFontLang w:val="da-DK"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8DDAA3A"/>
  <w15:docId w15:val="{3114EB62-CCC6-4D6D-AAD2-37D3AFC06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imes New Roman" w:hAnsi="Georgia" w:cs="Times New Roman"/>
        <w:lang w:val="da-DK" w:eastAsia="da-DK" w:bidi="ar-SA"/>
      </w:rPr>
    </w:rPrDefault>
    <w:pPrDefault>
      <w:pPr>
        <w:spacing w:line="28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47F2"/>
  </w:style>
  <w:style w:type="paragraph" w:styleId="Overskrift1">
    <w:name w:val="heading 1"/>
    <w:basedOn w:val="Normal"/>
    <w:next w:val="Normal"/>
    <w:uiPriority w:val="1"/>
    <w:qFormat/>
    <w:rsid w:val="007B61B3"/>
    <w:pPr>
      <w:numPr>
        <w:numId w:val="1"/>
      </w:numPr>
      <w:outlineLvl w:val="0"/>
    </w:pPr>
    <w:rPr>
      <w:rFonts w:cs="Arial"/>
      <w:b/>
      <w:bCs/>
      <w:szCs w:val="32"/>
    </w:rPr>
  </w:style>
  <w:style w:type="paragraph" w:styleId="Overskrift2">
    <w:name w:val="heading 2"/>
    <w:basedOn w:val="Normal"/>
    <w:next w:val="Normal"/>
    <w:uiPriority w:val="1"/>
    <w:qFormat/>
    <w:rsid w:val="00B47C60"/>
    <w:pPr>
      <w:numPr>
        <w:ilvl w:val="1"/>
        <w:numId w:val="1"/>
      </w:numPr>
      <w:outlineLvl w:val="1"/>
    </w:pPr>
    <w:rPr>
      <w:rFonts w:cs="Arial"/>
      <w:bCs/>
      <w:iCs/>
      <w:szCs w:val="28"/>
    </w:rPr>
  </w:style>
  <w:style w:type="paragraph" w:styleId="Overskrift3">
    <w:name w:val="heading 3"/>
    <w:basedOn w:val="Normal"/>
    <w:next w:val="Normal"/>
    <w:uiPriority w:val="1"/>
    <w:qFormat/>
    <w:rsid w:val="00B47C60"/>
    <w:pPr>
      <w:numPr>
        <w:ilvl w:val="2"/>
        <w:numId w:val="1"/>
      </w:numPr>
      <w:outlineLvl w:val="2"/>
    </w:pPr>
    <w:rPr>
      <w:rFonts w:cs="Arial"/>
      <w:bCs/>
      <w:i/>
      <w:szCs w:val="26"/>
    </w:rPr>
  </w:style>
  <w:style w:type="paragraph" w:styleId="Overskrift4">
    <w:name w:val="heading 4"/>
    <w:basedOn w:val="Normal"/>
    <w:next w:val="Normal"/>
    <w:uiPriority w:val="1"/>
    <w:qFormat/>
    <w:rsid w:val="00B47C60"/>
    <w:pPr>
      <w:keepNext/>
      <w:numPr>
        <w:ilvl w:val="3"/>
        <w:numId w:val="1"/>
      </w:numPr>
      <w:outlineLvl w:val="3"/>
    </w:pPr>
    <w:rPr>
      <w:bCs/>
      <w:i/>
      <w:szCs w:val="28"/>
    </w:rPr>
  </w:style>
  <w:style w:type="paragraph" w:styleId="Overskrift5">
    <w:name w:val="heading 5"/>
    <w:basedOn w:val="Normal"/>
    <w:next w:val="Normal"/>
    <w:uiPriority w:val="1"/>
    <w:semiHidden/>
    <w:qFormat/>
    <w:rsid w:val="00B47C60"/>
    <w:pPr>
      <w:numPr>
        <w:ilvl w:val="4"/>
        <w:numId w:val="1"/>
      </w:numPr>
      <w:outlineLvl w:val="4"/>
    </w:pPr>
    <w:rPr>
      <w:bCs/>
      <w:iCs/>
      <w:szCs w:val="26"/>
    </w:rPr>
  </w:style>
  <w:style w:type="paragraph" w:styleId="Overskrift6">
    <w:name w:val="heading 6"/>
    <w:basedOn w:val="Normal"/>
    <w:next w:val="Normal"/>
    <w:uiPriority w:val="1"/>
    <w:semiHidden/>
    <w:qFormat/>
    <w:rsid w:val="00B47C60"/>
    <w:pPr>
      <w:numPr>
        <w:ilvl w:val="5"/>
        <w:numId w:val="1"/>
      </w:numPr>
      <w:outlineLvl w:val="5"/>
    </w:pPr>
    <w:rPr>
      <w:bCs/>
      <w:szCs w:val="22"/>
    </w:rPr>
  </w:style>
  <w:style w:type="paragraph" w:styleId="Overskrift7">
    <w:name w:val="heading 7"/>
    <w:basedOn w:val="Normal"/>
    <w:next w:val="Normal"/>
    <w:uiPriority w:val="1"/>
    <w:semiHidden/>
    <w:qFormat/>
    <w:rsid w:val="00B47C60"/>
    <w:pPr>
      <w:numPr>
        <w:ilvl w:val="6"/>
        <w:numId w:val="1"/>
      </w:numPr>
      <w:outlineLvl w:val="6"/>
    </w:pPr>
  </w:style>
  <w:style w:type="paragraph" w:styleId="Overskrift8">
    <w:name w:val="heading 8"/>
    <w:basedOn w:val="Normal"/>
    <w:next w:val="Normal"/>
    <w:uiPriority w:val="1"/>
    <w:semiHidden/>
    <w:qFormat/>
    <w:rsid w:val="00B47C60"/>
    <w:pPr>
      <w:numPr>
        <w:ilvl w:val="7"/>
        <w:numId w:val="1"/>
      </w:numPr>
      <w:outlineLvl w:val="7"/>
    </w:pPr>
    <w:rPr>
      <w:iCs/>
    </w:rPr>
  </w:style>
  <w:style w:type="paragraph" w:styleId="Overskrift9">
    <w:name w:val="heading 9"/>
    <w:basedOn w:val="Normal"/>
    <w:next w:val="Normal"/>
    <w:uiPriority w:val="1"/>
    <w:semiHidden/>
    <w:qFormat/>
    <w:rsid w:val="00B47C60"/>
    <w:pPr>
      <w:numPr>
        <w:ilvl w:val="8"/>
        <w:numId w:val="1"/>
      </w:numPr>
      <w:outlineLvl w:val="8"/>
    </w:pPr>
    <w:rPr>
      <w:rFonts w:cs="Arial"/>
      <w:szCs w:val="2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numbering" w:styleId="111111">
    <w:name w:val="Outline List 2"/>
    <w:basedOn w:val="Ingenoversigt"/>
    <w:semiHidden/>
    <w:rsid w:val="00D70FDC"/>
    <w:pPr>
      <w:numPr>
        <w:numId w:val="2"/>
      </w:numPr>
    </w:pPr>
  </w:style>
  <w:style w:type="numbering" w:styleId="1ai">
    <w:name w:val="Outline List 1"/>
    <w:basedOn w:val="Ingenoversigt"/>
    <w:semiHidden/>
    <w:rsid w:val="00D70FDC"/>
    <w:pPr>
      <w:numPr>
        <w:numId w:val="3"/>
      </w:numPr>
    </w:pPr>
  </w:style>
  <w:style w:type="numbering" w:styleId="ArtikelSektion">
    <w:name w:val="Outline List 3"/>
    <w:basedOn w:val="Ingenoversigt"/>
    <w:semiHidden/>
    <w:rsid w:val="00D70FDC"/>
    <w:pPr>
      <w:numPr>
        <w:numId w:val="4"/>
      </w:numPr>
    </w:pPr>
  </w:style>
  <w:style w:type="paragraph" w:styleId="Bloktekst">
    <w:name w:val="Block Text"/>
    <w:basedOn w:val="Normal"/>
    <w:uiPriority w:val="99"/>
    <w:semiHidden/>
    <w:rsid w:val="00D70FDC"/>
    <w:pPr>
      <w:spacing w:after="120"/>
      <w:ind w:left="1440" w:right="1440"/>
    </w:pPr>
  </w:style>
  <w:style w:type="paragraph" w:styleId="Brdtekst">
    <w:name w:val="Body Text"/>
    <w:basedOn w:val="Normal"/>
    <w:uiPriority w:val="99"/>
    <w:semiHidden/>
    <w:rsid w:val="00D70FDC"/>
    <w:pPr>
      <w:spacing w:after="120"/>
    </w:pPr>
  </w:style>
  <w:style w:type="paragraph" w:styleId="Brdtekst2">
    <w:name w:val="Body Text 2"/>
    <w:basedOn w:val="Normal"/>
    <w:uiPriority w:val="99"/>
    <w:semiHidden/>
    <w:rsid w:val="00D70FDC"/>
    <w:pPr>
      <w:spacing w:after="120" w:line="480" w:lineRule="auto"/>
    </w:pPr>
  </w:style>
  <w:style w:type="paragraph" w:styleId="Brdtekst3">
    <w:name w:val="Body Text 3"/>
    <w:basedOn w:val="Normal"/>
    <w:uiPriority w:val="99"/>
    <w:semiHidden/>
    <w:rsid w:val="00D70FDC"/>
    <w:pPr>
      <w:spacing w:after="120"/>
    </w:pPr>
    <w:rPr>
      <w:sz w:val="16"/>
      <w:szCs w:val="16"/>
    </w:rPr>
  </w:style>
  <w:style w:type="paragraph" w:styleId="Brdtekst-frstelinjeindrykning1">
    <w:name w:val="Body Text First Indent"/>
    <w:basedOn w:val="Brdtekst"/>
    <w:uiPriority w:val="99"/>
    <w:semiHidden/>
    <w:rsid w:val="00D70FDC"/>
    <w:pPr>
      <w:ind w:firstLine="210"/>
    </w:pPr>
  </w:style>
  <w:style w:type="paragraph" w:styleId="Brdtekstindrykning">
    <w:name w:val="Body Text Indent"/>
    <w:basedOn w:val="Normal"/>
    <w:uiPriority w:val="99"/>
    <w:semiHidden/>
    <w:rsid w:val="00D70FDC"/>
    <w:pPr>
      <w:spacing w:after="120"/>
      <w:ind w:left="283"/>
    </w:pPr>
  </w:style>
  <w:style w:type="paragraph" w:styleId="Brdtekst-frstelinjeindrykning2">
    <w:name w:val="Body Text First Indent 2"/>
    <w:basedOn w:val="Brdtekstindrykning"/>
    <w:uiPriority w:val="99"/>
    <w:semiHidden/>
    <w:rsid w:val="00D70FDC"/>
    <w:pPr>
      <w:ind w:firstLine="210"/>
    </w:pPr>
  </w:style>
  <w:style w:type="paragraph" w:styleId="Brdtekstindrykning2">
    <w:name w:val="Body Text Indent 2"/>
    <w:basedOn w:val="Normal"/>
    <w:uiPriority w:val="99"/>
    <w:semiHidden/>
    <w:rsid w:val="00D70FDC"/>
    <w:pPr>
      <w:spacing w:after="120" w:line="480" w:lineRule="auto"/>
      <w:ind w:left="283"/>
    </w:pPr>
  </w:style>
  <w:style w:type="paragraph" w:styleId="Brdtekstindrykning3">
    <w:name w:val="Body Text Indent 3"/>
    <w:basedOn w:val="Normal"/>
    <w:uiPriority w:val="99"/>
    <w:semiHidden/>
    <w:rsid w:val="00D70FDC"/>
    <w:pPr>
      <w:spacing w:after="120"/>
      <w:ind w:left="283"/>
    </w:pPr>
    <w:rPr>
      <w:sz w:val="16"/>
      <w:szCs w:val="16"/>
    </w:rPr>
  </w:style>
  <w:style w:type="paragraph" w:styleId="Billedtekst">
    <w:name w:val="caption"/>
    <w:basedOn w:val="Normal"/>
    <w:next w:val="Normal"/>
    <w:uiPriority w:val="3"/>
    <w:rsid w:val="00D70FDC"/>
    <w:rPr>
      <w:b/>
      <w:bCs/>
      <w:sz w:val="16"/>
    </w:rPr>
  </w:style>
  <w:style w:type="paragraph" w:styleId="Sluthilsen">
    <w:name w:val="Closing"/>
    <w:basedOn w:val="Normal"/>
    <w:uiPriority w:val="99"/>
    <w:semiHidden/>
    <w:rsid w:val="00D70FDC"/>
    <w:pPr>
      <w:ind w:left="4252"/>
    </w:pPr>
  </w:style>
  <w:style w:type="paragraph" w:styleId="Dato">
    <w:name w:val="Date"/>
    <w:basedOn w:val="Normal"/>
    <w:next w:val="Normal"/>
    <w:uiPriority w:val="99"/>
    <w:semiHidden/>
    <w:rsid w:val="00D70FDC"/>
  </w:style>
  <w:style w:type="paragraph" w:styleId="Mailsignatur">
    <w:name w:val="E-mail Signature"/>
    <w:basedOn w:val="Normal"/>
    <w:uiPriority w:val="99"/>
    <w:semiHidden/>
    <w:rsid w:val="00D70FDC"/>
  </w:style>
  <w:style w:type="character" w:styleId="Fremhv">
    <w:name w:val="Emphasis"/>
    <w:uiPriority w:val="3"/>
    <w:rsid w:val="00D70FDC"/>
    <w:rPr>
      <w:i/>
      <w:iCs/>
      <w:lang w:val="da-DK"/>
    </w:rPr>
  </w:style>
  <w:style w:type="character" w:styleId="Slutnotehenvisning">
    <w:name w:val="endnote reference"/>
    <w:uiPriority w:val="8"/>
    <w:semiHidden/>
    <w:rsid w:val="00D70FDC"/>
    <w:rPr>
      <w:rFonts w:ascii="AU Passata" w:hAnsi="AU Passata"/>
      <w:color w:val="87888A"/>
      <w:sz w:val="14"/>
      <w:vertAlign w:val="superscript"/>
      <w:lang w:val="da-DK"/>
    </w:rPr>
  </w:style>
  <w:style w:type="paragraph" w:styleId="Slutnotetekst">
    <w:name w:val="endnote text"/>
    <w:basedOn w:val="Normal"/>
    <w:uiPriority w:val="8"/>
    <w:semiHidden/>
    <w:rsid w:val="00D70FDC"/>
    <w:pPr>
      <w:spacing w:line="180" w:lineRule="atLeast"/>
    </w:pPr>
    <w:rPr>
      <w:rFonts w:ascii="AU Passata" w:hAnsi="AU Passata"/>
      <w:color w:val="87888A"/>
      <w:spacing w:val="10"/>
      <w:sz w:val="14"/>
    </w:rPr>
  </w:style>
  <w:style w:type="paragraph" w:styleId="Modtageradresse">
    <w:name w:val="envelope address"/>
    <w:basedOn w:val="Normal"/>
    <w:uiPriority w:val="99"/>
    <w:semiHidden/>
    <w:rsid w:val="00D70FDC"/>
    <w:pPr>
      <w:framePr w:w="7920" w:h="1980" w:hRule="exact" w:hSpace="141" w:wrap="auto" w:hAnchor="page" w:xAlign="center" w:yAlign="bottom"/>
      <w:ind w:left="2880"/>
    </w:pPr>
    <w:rPr>
      <w:rFonts w:ascii="Arial" w:hAnsi="Arial" w:cs="Arial"/>
      <w:sz w:val="24"/>
    </w:rPr>
  </w:style>
  <w:style w:type="paragraph" w:styleId="Afsenderadresse">
    <w:name w:val="envelope return"/>
    <w:basedOn w:val="Normal"/>
    <w:uiPriority w:val="99"/>
    <w:semiHidden/>
    <w:rsid w:val="00D70FDC"/>
    <w:rPr>
      <w:rFonts w:ascii="Arial" w:hAnsi="Arial" w:cs="Arial"/>
    </w:rPr>
  </w:style>
  <w:style w:type="character" w:styleId="Fodnotehenvisning">
    <w:name w:val="footnote reference"/>
    <w:uiPriority w:val="8"/>
    <w:semiHidden/>
    <w:rsid w:val="00D70FDC"/>
    <w:rPr>
      <w:rFonts w:ascii="AU Passata" w:hAnsi="AU Passata"/>
      <w:color w:val="87888A"/>
      <w:sz w:val="14"/>
      <w:vertAlign w:val="superscript"/>
      <w:lang w:val="da-DK"/>
    </w:rPr>
  </w:style>
  <w:style w:type="paragraph" w:styleId="Fodnotetekst">
    <w:name w:val="footnote text"/>
    <w:basedOn w:val="Normal"/>
    <w:uiPriority w:val="8"/>
    <w:semiHidden/>
    <w:rsid w:val="00D70FDC"/>
    <w:pPr>
      <w:spacing w:line="180" w:lineRule="atLeast"/>
    </w:pPr>
    <w:rPr>
      <w:rFonts w:ascii="AU Passata" w:hAnsi="AU Passata"/>
      <w:color w:val="87888A"/>
      <w:spacing w:val="10"/>
      <w:sz w:val="14"/>
    </w:rPr>
  </w:style>
  <w:style w:type="character" w:styleId="HTML-akronym">
    <w:name w:val="HTML Acronym"/>
    <w:basedOn w:val="Standardskrifttypeiafsnit"/>
    <w:uiPriority w:val="99"/>
    <w:semiHidden/>
    <w:rsid w:val="00D70FDC"/>
    <w:rPr>
      <w:lang w:val="da-DK"/>
    </w:rPr>
  </w:style>
  <w:style w:type="paragraph" w:styleId="HTML-adresse">
    <w:name w:val="HTML Address"/>
    <w:basedOn w:val="Normal"/>
    <w:uiPriority w:val="99"/>
    <w:semiHidden/>
    <w:rsid w:val="00D70FDC"/>
    <w:rPr>
      <w:i/>
      <w:iCs/>
    </w:rPr>
  </w:style>
  <w:style w:type="character" w:styleId="HTML-citat">
    <w:name w:val="HTML Cite"/>
    <w:uiPriority w:val="99"/>
    <w:semiHidden/>
    <w:rsid w:val="00D70FDC"/>
    <w:rPr>
      <w:i/>
      <w:iCs/>
      <w:lang w:val="da-DK"/>
    </w:rPr>
  </w:style>
  <w:style w:type="character" w:styleId="HTML-kode">
    <w:name w:val="HTML Code"/>
    <w:uiPriority w:val="99"/>
    <w:semiHidden/>
    <w:rsid w:val="00D70FDC"/>
    <w:rPr>
      <w:rFonts w:ascii="Courier New" w:hAnsi="Courier New" w:cs="Courier New"/>
      <w:sz w:val="20"/>
      <w:szCs w:val="20"/>
      <w:lang w:val="da-DK"/>
    </w:rPr>
  </w:style>
  <w:style w:type="character" w:styleId="HTML-definition">
    <w:name w:val="HTML Definition"/>
    <w:uiPriority w:val="99"/>
    <w:semiHidden/>
    <w:rsid w:val="00D70FDC"/>
    <w:rPr>
      <w:i/>
      <w:iCs/>
      <w:lang w:val="da-DK"/>
    </w:rPr>
  </w:style>
  <w:style w:type="character" w:styleId="HTML-tastatur">
    <w:name w:val="HTML Keyboard"/>
    <w:uiPriority w:val="99"/>
    <w:semiHidden/>
    <w:rsid w:val="00D70FDC"/>
    <w:rPr>
      <w:rFonts w:ascii="Courier New" w:hAnsi="Courier New" w:cs="Courier New"/>
      <w:sz w:val="20"/>
      <w:szCs w:val="20"/>
      <w:lang w:val="da-DK"/>
    </w:rPr>
  </w:style>
  <w:style w:type="paragraph" w:styleId="FormateretHTML">
    <w:name w:val="HTML Preformatted"/>
    <w:basedOn w:val="Normal"/>
    <w:uiPriority w:val="99"/>
    <w:semiHidden/>
    <w:rsid w:val="00D70FDC"/>
    <w:rPr>
      <w:rFonts w:ascii="Courier New" w:hAnsi="Courier New" w:cs="Courier New"/>
    </w:rPr>
  </w:style>
  <w:style w:type="character" w:styleId="HTML-eksempel">
    <w:name w:val="HTML Sample"/>
    <w:uiPriority w:val="99"/>
    <w:semiHidden/>
    <w:rsid w:val="00D70FDC"/>
    <w:rPr>
      <w:rFonts w:ascii="Courier New" w:hAnsi="Courier New" w:cs="Courier New"/>
      <w:lang w:val="da-DK"/>
    </w:rPr>
  </w:style>
  <w:style w:type="character" w:styleId="HTML-skrivemaskine">
    <w:name w:val="HTML Typewriter"/>
    <w:uiPriority w:val="99"/>
    <w:semiHidden/>
    <w:rsid w:val="00D70FDC"/>
    <w:rPr>
      <w:rFonts w:ascii="Courier New" w:hAnsi="Courier New" w:cs="Courier New"/>
      <w:sz w:val="20"/>
      <w:szCs w:val="20"/>
      <w:lang w:val="da-DK"/>
    </w:rPr>
  </w:style>
  <w:style w:type="character" w:styleId="HTML-variabel">
    <w:name w:val="HTML Variable"/>
    <w:uiPriority w:val="99"/>
    <w:semiHidden/>
    <w:rsid w:val="00D70FDC"/>
    <w:rPr>
      <w:i/>
      <w:iCs/>
      <w:lang w:val="da-DK"/>
    </w:rPr>
  </w:style>
  <w:style w:type="character" w:styleId="Linjenummer">
    <w:name w:val="line number"/>
    <w:basedOn w:val="Standardskrifttypeiafsnit"/>
    <w:uiPriority w:val="99"/>
    <w:semiHidden/>
    <w:rsid w:val="00D70FDC"/>
    <w:rPr>
      <w:lang w:val="da-DK"/>
    </w:rPr>
  </w:style>
  <w:style w:type="paragraph" w:styleId="Liste">
    <w:name w:val="List"/>
    <w:basedOn w:val="Normal"/>
    <w:uiPriority w:val="99"/>
    <w:semiHidden/>
    <w:rsid w:val="00D70FDC"/>
    <w:pPr>
      <w:ind w:left="283" w:hanging="283"/>
    </w:pPr>
  </w:style>
  <w:style w:type="paragraph" w:styleId="Liste2">
    <w:name w:val="List 2"/>
    <w:basedOn w:val="Normal"/>
    <w:uiPriority w:val="99"/>
    <w:semiHidden/>
    <w:rsid w:val="00D70FDC"/>
    <w:pPr>
      <w:ind w:left="566" w:hanging="283"/>
    </w:pPr>
  </w:style>
  <w:style w:type="paragraph" w:styleId="Liste3">
    <w:name w:val="List 3"/>
    <w:basedOn w:val="Normal"/>
    <w:uiPriority w:val="99"/>
    <w:semiHidden/>
    <w:rsid w:val="00D70FDC"/>
    <w:pPr>
      <w:ind w:left="849" w:hanging="283"/>
    </w:pPr>
  </w:style>
  <w:style w:type="paragraph" w:styleId="Liste4">
    <w:name w:val="List 4"/>
    <w:basedOn w:val="Normal"/>
    <w:uiPriority w:val="99"/>
    <w:semiHidden/>
    <w:rsid w:val="00D70FDC"/>
    <w:pPr>
      <w:ind w:left="1132" w:hanging="283"/>
    </w:pPr>
  </w:style>
  <w:style w:type="paragraph" w:styleId="Liste5">
    <w:name w:val="List 5"/>
    <w:basedOn w:val="Normal"/>
    <w:uiPriority w:val="99"/>
    <w:semiHidden/>
    <w:rsid w:val="00D70FDC"/>
    <w:pPr>
      <w:ind w:left="1415" w:hanging="283"/>
    </w:pPr>
  </w:style>
  <w:style w:type="paragraph" w:styleId="Opstilling-punkttegn">
    <w:name w:val="List Bullet"/>
    <w:basedOn w:val="Normal"/>
    <w:uiPriority w:val="2"/>
    <w:qFormat/>
    <w:rsid w:val="00BA0046"/>
    <w:pPr>
      <w:numPr>
        <w:numId w:val="5"/>
      </w:numPr>
    </w:pPr>
  </w:style>
  <w:style w:type="paragraph" w:styleId="Opstilling-punkttegn2">
    <w:name w:val="List Bullet 2"/>
    <w:basedOn w:val="Normal"/>
    <w:uiPriority w:val="99"/>
    <w:semiHidden/>
    <w:rsid w:val="00D70FDC"/>
    <w:pPr>
      <w:numPr>
        <w:numId w:val="6"/>
      </w:numPr>
    </w:pPr>
  </w:style>
  <w:style w:type="paragraph" w:styleId="Opstilling-punkttegn3">
    <w:name w:val="List Bullet 3"/>
    <w:basedOn w:val="Normal"/>
    <w:uiPriority w:val="99"/>
    <w:semiHidden/>
    <w:rsid w:val="00D70FDC"/>
    <w:pPr>
      <w:numPr>
        <w:numId w:val="7"/>
      </w:numPr>
    </w:pPr>
  </w:style>
  <w:style w:type="paragraph" w:styleId="Opstilling-punkttegn4">
    <w:name w:val="List Bullet 4"/>
    <w:basedOn w:val="Normal"/>
    <w:uiPriority w:val="99"/>
    <w:semiHidden/>
    <w:rsid w:val="00D70FDC"/>
    <w:pPr>
      <w:numPr>
        <w:numId w:val="8"/>
      </w:numPr>
    </w:pPr>
  </w:style>
  <w:style w:type="paragraph" w:styleId="Opstilling-punkttegn5">
    <w:name w:val="List Bullet 5"/>
    <w:basedOn w:val="Normal"/>
    <w:uiPriority w:val="99"/>
    <w:semiHidden/>
    <w:rsid w:val="00D70FDC"/>
    <w:pPr>
      <w:numPr>
        <w:numId w:val="9"/>
      </w:numPr>
    </w:pPr>
  </w:style>
  <w:style w:type="paragraph" w:styleId="Opstilling-forts">
    <w:name w:val="List Continue"/>
    <w:basedOn w:val="Normal"/>
    <w:uiPriority w:val="99"/>
    <w:semiHidden/>
    <w:rsid w:val="00D70FDC"/>
    <w:pPr>
      <w:spacing w:after="120"/>
      <w:ind w:left="283"/>
    </w:pPr>
  </w:style>
  <w:style w:type="paragraph" w:styleId="Opstilling-forts2">
    <w:name w:val="List Continue 2"/>
    <w:basedOn w:val="Normal"/>
    <w:uiPriority w:val="99"/>
    <w:semiHidden/>
    <w:rsid w:val="00D70FDC"/>
    <w:pPr>
      <w:spacing w:after="120"/>
      <w:ind w:left="566"/>
    </w:pPr>
  </w:style>
  <w:style w:type="paragraph" w:styleId="Opstilling-forts3">
    <w:name w:val="List Continue 3"/>
    <w:basedOn w:val="Normal"/>
    <w:uiPriority w:val="99"/>
    <w:semiHidden/>
    <w:rsid w:val="00D70FDC"/>
    <w:pPr>
      <w:spacing w:after="120"/>
      <w:ind w:left="849"/>
    </w:pPr>
  </w:style>
  <w:style w:type="paragraph" w:styleId="Opstilling-forts4">
    <w:name w:val="List Continue 4"/>
    <w:basedOn w:val="Normal"/>
    <w:uiPriority w:val="99"/>
    <w:semiHidden/>
    <w:rsid w:val="00D70FDC"/>
    <w:pPr>
      <w:spacing w:after="120"/>
      <w:ind w:left="1132"/>
    </w:pPr>
  </w:style>
  <w:style w:type="paragraph" w:styleId="Opstilling-forts5">
    <w:name w:val="List Continue 5"/>
    <w:basedOn w:val="Normal"/>
    <w:uiPriority w:val="99"/>
    <w:semiHidden/>
    <w:rsid w:val="00D70FDC"/>
    <w:pPr>
      <w:spacing w:after="120"/>
      <w:ind w:left="1415"/>
    </w:pPr>
  </w:style>
  <w:style w:type="paragraph" w:styleId="Opstilling-talellerbogst">
    <w:name w:val="List Number"/>
    <w:basedOn w:val="Normal"/>
    <w:uiPriority w:val="2"/>
    <w:qFormat/>
    <w:rsid w:val="00BA0046"/>
    <w:pPr>
      <w:numPr>
        <w:numId w:val="10"/>
      </w:numPr>
    </w:pPr>
  </w:style>
  <w:style w:type="paragraph" w:styleId="Opstilling-talellerbogst2">
    <w:name w:val="List Number 2"/>
    <w:basedOn w:val="Normal"/>
    <w:uiPriority w:val="99"/>
    <w:semiHidden/>
    <w:rsid w:val="00D70FDC"/>
    <w:pPr>
      <w:numPr>
        <w:numId w:val="11"/>
      </w:numPr>
    </w:pPr>
  </w:style>
  <w:style w:type="paragraph" w:styleId="Opstilling-talellerbogst3">
    <w:name w:val="List Number 3"/>
    <w:basedOn w:val="Normal"/>
    <w:uiPriority w:val="99"/>
    <w:semiHidden/>
    <w:rsid w:val="00D70FDC"/>
    <w:pPr>
      <w:numPr>
        <w:numId w:val="12"/>
      </w:numPr>
    </w:pPr>
  </w:style>
  <w:style w:type="paragraph" w:styleId="Opstilling-talellerbogst4">
    <w:name w:val="List Number 4"/>
    <w:basedOn w:val="Normal"/>
    <w:uiPriority w:val="99"/>
    <w:semiHidden/>
    <w:rsid w:val="00D70FDC"/>
    <w:pPr>
      <w:numPr>
        <w:numId w:val="13"/>
      </w:numPr>
    </w:pPr>
  </w:style>
  <w:style w:type="paragraph" w:styleId="Opstilling-talellerbogst5">
    <w:name w:val="List Number 5"/>
    <w:basedOn w:val="Normal"/>
    <w:uiPriority w:val="99"/>
    <w:semiHidden/>
    <w:rsid w:val="00D70FDC"/>
    <w:pPr>
      <w:numPr>
        <w:numId w:val="14"/>
      </w:numPr>
    </w:pPr>
  </w:style>
  <w:style w:type="paragraph" w:styleId="Brevhoved">
    <w:name w:val="Message Header"/>
    <w:basedOn w:val="Normal"/>
    <w:uiPriority w:val="99"/>
    <w:semiHidden/>
    <w:rsid w:val="00D70FD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rPr>
  </w:style>
  <w:style w:type="paragraph" w:styleId="NormalWeb">
    <w:name w:val="Normal (Web)"/>
    <w:basedOn w:val="Normal"/>
    <w:uiPriority w:val="99"/>
    <w:semiHidden/>
    <w:rsid w:val="00D70FDC"/>
    <w:rPr>
      <w:rFonts w:ascii="Times New Roman" w:hAnsi="Times New Roman"/>
      <w:sz w:val="24"/>
    </w:rPr>
  </w:style>
  <w:style w:type="paragraph" w:styleId="Normalindrykning">
    <w:name w:val="Normal Indent"/>
    <w:basedOn w:val="Normal"/>
    <w:uiPriority w:val="99"/>
    <w:semiHidden/>
    <w:rsid w:val="00D70FDC"/>
    <w:pPr>
      <w:ind w:left="1304"/>
    </w:pPr>
  </w:style>
  <w:style w:type="paragraph" w:styleId="Noteoverskrift">
    <w:name w:val="Note Heading"/>
    <w:basedOn w:val="Normal"/>
    <w:next w:val="Normal"/>
    <w:uiPriority w:val="99"/>
    <w:semiHidden/>
    <w:rsid w:val="00D70FDC"/>
  </w:style>
  <w:style w:type="paragraph" w:styleId="Almindeligtekst">
    <w:name w:val="Plain Text"/>
    <w:basedOn w:val="Normal"/>
    <w:uiPriority w:val="99"/>
    <w:semiHidden/>
    <w:rsid w:val="00D70FDC"/>
    <w:rPr>
      <w:rFonts w:ascii="Courier New" w:hAnsi="Courier New" w:cs="Courier New"/>
    </w:rPr>
  </w:style>
  <w:style w:type="paragraph" w:styleId="Starthilsen">
    <w:name w:val="Salutation"/>
    <w:basedOn w:val="Normal"/>
    <w:next w:val="Normal"/>
    <w:uiPriority w:val="99"/>
    <w:semiHidden/>
    <w:rsid w:val="00D70FDC"/>
  </w:style>
  <w:style w:type="paragraph" w:styleId="Underskrift">
    <w:name w:val="Signature"/>
    <w:basedOn w:val="Normal"/>
    <w:uiPriority w:val="99"/>
    <w:semiHidden/>
    <w:rsid w:val="00D70FDC"/>
    <w:pPr>
      <w:ind w:left="4252"/>
    </w:pPr>
  </w:style>
  <w:style w:type="character" w:styleId="Strk">
    <w:name w:val="Strong"/>
    <w:uiPriority w:val="99"/>
    <w:semiHidden/>
    <w:qFormat/>
    <w:rsid w:val="00D70FDC"/>
    <w:rPr>
      <w:b/>
      <w:bCs/>
      <w:lang w:val="da-DK"/>
    </w:rPr>
  </w:style>
  <w:style w:type="paragraph" w:styleId="Undertitel">
    <w:name w:val="Subtitle"/>
    <w:basedOn w:val="Normal"/>
    <w:uiPriority w:val="99"/>
    <w:semiHidden/>
    <w:qFormat/>
    <w:rsid w:val="00D70FDC"/>
    <w:pPr>
      <w:spacing w:after="60"/>
      <w:jc w:val="center"/>
      <w:outlineLvl w:val="1"/>
    </w:pPr>
    <w:rPr>
      <w:rFonts w:ascii="Arial" w:hAnsi="Arial" w:cs="Arial"/>
      <w:sz w:val="24"/>
    </w:rPr>
  </w:style>
  <w:style w:type="table" w:styleId="Tabel-3D-effekter1">
    <w:name w:val="Table 3D effects 1"/>
    <w:basedOn w:val="Tabel-Normal"/>
    <w:semiHidden/>
    <w:rsid w:val="00D70F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semiHidden/>
    <w:rsid w:val="00D70F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semiHidden/>
    <w:rsid w:val="00D70F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semiHidden/>
    <w:rsid w:val="00D70F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semiHidden/>
    <w:rsid w:val="00D70F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semiHidden/>
    <w:rsid w:val="00D70F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semiHidden/>
    <w:rsid w:val="00D70F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semiHidden/>
    <w:rsid w:val="00D70F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semiHidden/>
    <w:rsid w:val="00D70F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semiHidden/>
    <w:rsid w:val="00D70F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Spalter1">
    <w:name w:val="Table Columns 1"/>
    <w:basedOn w:val="Tabel-Normal"/>
    <w:semiHidden/>
    <w:rsid w:val="00D70F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2">
    <w:name w:val="Table Columns 2"/>
    <w:basedOn w:val="Tabel-Normal"/>
    <w:semiHidden/>
    <w:rsid w:val="00D70F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Spalter3">
    <w:name w:val="Table Columns 3"/>
    <w:basedOn w:val="Tabel-Normal"/>
    <w:semiHidden/>
    <w:rsid w:val="00D70F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Spalter4">
    <w:name w:val="Table Columns 4"/>
    <w:basedOn w:val="Tabel-Normal"/>
    <w:semiHidden/>
    <w:rsid w:val="00D70F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Spalter5">
    <w:name w:val="Table Columns 5"/>
    <w:basedOn w:val="Tabel-Normal"/>
    <w:semiHidden/>
    <w:rsid w:val="00D70F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semiHidden/>
    <w:rsid w:val="00D70F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semiHidden/>
    <w:rsid w:val="00D70F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semiHidden/>
    <w:rsid w:val="00D70F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semiHidden/>
    <w:rsid w:val="00D70F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semiHidden/>
    <w:rsid w:val="00D70F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semiHidden/>
    <w:rsid w:val="00D70F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semiHidden/>
    <w:rsid w:val="00D70F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semiHidden/>
    <w:rsid w:val="00D70F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iste1">
    <w:name w:val="Table List 1"/>
    <w:basedOn w:val="Tabel-Normal"/>
    <w:semiHidden/>
    <w:rsid w:val="00D70F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semiHidden/>
    <w:rsid w:val="00D70F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semiHidden/>
    <w:rsid w:val="00D70F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semiHidden/>
    <w:rsid w:val="00D70F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semiHidden/>
    <w:rsid w:val="00D70F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semiHidden/>
    <w:rsid w:val="00D70F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semiHidden/>
    <w:rsid w:val="00D70F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semiHidden/>
    <w:rsid w:val="00D70F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semiHidden/>
    <w:rsid w:val="00D70F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semiHidden/>
    <w:rsid w:val="00D70F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semiHidden/>
    <w:rsid w:val="00D70F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semiHidden/>
    <w:rsid w:val="00D70F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semiHidden/>
    <w:rsid w:val="00D70F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semiHidden/>
    <w:rsid w:val="00D70F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semiHidden/>
    <w:rsid w:val="00D70F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semiHidden/>
    <w:rsid w:val="00D70F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semiHidden/>
    <w:rsid w:val="00D70F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el">
    <w:name w:val="Title"/>
    <w:basedOn w:val="Normal"/>
    <w:uiPriority w:val="7"/>
    <w:semiHidden/>
    <w:qFormat/>
    <w:rsid w:val="00315669"/>
    <w:pPr>
      <w:spacing w:before="240" w:after="60"/>
      <w:jc w:val="center"/>
    </w:pPr>
    <w:rPr>
      <w:rFonts w:ascii="Arial" w:hAnsi="Arial" w:cs="Arial"/>
      <w:b/>
      <w:bCs/>
      <w:kern w:val="28"/>
      <w:sz w:val="32"/>
      <w:szCs w:val="32"/>
    </w:rPr>
  </w:style>
  <w:style w:type="paragraph" w:styleId="Indholdsfortegnelse1">
    <w:name w:val="toc 1"/>
    <w:basedOn w:val="Normal"/>
    <w:next w:val="Normal"/>
    <w:uiPriority w:val="39"/>
    <w:rsid w:val="007B61B3"/>
    <w:pPr>
      <w:tabs>
        <w:tab w:val="right" w:leader="dot" w:pos="7229"/>
      </w:tabs>
      <w:spacing w:before="120"/>
      <w:ind w:left="425" w:right="567" w:hanging="425"/>
    </w:pPr>
    <w:rPr>
      <w:b/>
    </w:rPr>
  </w:style>
  <w:style w:type="paragraph" w:styleId="Indholdsfortegnelse2">
    <w:name w:val="toc 2"/>
    <w:basedOn w:val="Normal"/>
    <w:next w:val="Normal"/>
    <w:uiPriority w:val="9"/>
    <w:semiHidden/>
    <w:rsid w:val="00D70FDC"/>
    <w:pPr>
      <w:tabs>
        <w:tab w:val="right" w:pos="7655"/>
      </w:tabs>
      <w:ind w:left="284" w:right="567"/>
    </w:pPr>
  </w:style>
  <w:style w:type="paragraph" w:styleId="Indholdsfortegnelse3">
    <w:name w:val="toc 3"/>
    <w:basedOn w:val="Normal"/>
    <w:next w:val="Normal"/>
    <w:uiPriority w:val="9"/>
    <w:semiHidden/>
    <w:rsid w:val="00D70FDC"/>
    <w:pPr>
      <w:tabs>
        <w:tab w:val="right" w:pos="7655"/>
      </w:tabs>
      <w:ind w:left="567" w:right="567"/>
    </w:pPr>
  </w:style>
  <w:style w:type="paragraph" w:styleId="Indholdsfortegnelse4">
    <w:name w:val="toc 4"/>
    <w:basedOn w:val="Normal"/>
    <w:next w:val="Normal"/>
    <w:uiPriority w:val="9"/>
    <w:semiHidden/>
    <w:rsid w:val="00D70FDC"/>
    <w:pPr>
      <w:tabs>
        <w:tab w:val="right" w:pos="7655"/>
      </w:tabs>
      <w:ind w:left="851" w:right="567"/>
    </w:pPr>
  </w:style>
  <w:style w:type="paragraph" w:styleId="Indholdsfortegnelse5">
    <w:name w:val="toc 5"/>
    <w:basedOn w:val="Normal"/>
    <w:next w:val="Normal"/>
    <w:uiPriority w:val="9"/>
    <w:semiHidden/>
    <w:rsid w:val="00D70FDC"/>
    <w:pPr>
      <w:tabs>
        <w:tab w:val="right" w:pos="7655"/>
      </w:tabs>
      <w:ind w:left="1134" w:right="567"/>
    </w:pPr>
  </w:style>
  <w:style w:type="character" w:styleId="BesgtLink">
    <w:name w:val="FollowedHyperlink"/>
    <w:uiPriority w:val="8"/>
    <w:semiHidden/>
    <w:rsid w:val="00D70FDC"/>
    <w:rPr>
      <w:rFonts w:ascii="Georgia" w:hAnsi="Georgia"/>
      <w:color w:val="87888A"/>
      <w:sz w:val="21"/>
      <w:u w:val="none"/>
      <w:lang w:val="da-DK"/>
    </w:rPr>
  </w:style>
  <w:style w:type="paragraph" w:styleId="Sidefod">
    <w:name w:val="footer"/>
    <w:basedOn w:val="Normal"/>
    <w:uiPriority w:val="8"/>
    <w:semiHidden/>
    <w:rsid w:val="00D70FDC"/>
    <w:pPr>
      <w:tabs>
        <w:tab w:val="center" w:pos="3617"/>
        <w:tab w:val="right" w:pos="7228"/>
        <w:tab w:val="left" w:pos="10205"/>
      </w:tabs>
      <w:spacing w:line="180" w:lineRule="atLeast"/>
    </w:pPr>
    <w:rPr>
      <w:rFonts w:ascii="AU Passata" w:hAnsi="AU Passata"/>
      <w:color w:val="87888A"/>
      <w:spacing w:val="10"/>
      <w:sz w:val="14"/>
    </w:rPr>
  </w:style>
  <w:style w:type="paragraph" w:styleId="Sidehoved">
    <w:name w:val="header"/>
    <w:basedOn w:val="Normal"/>
    <w:link w:val="SidehovedTegn"/>
    <w:uiPriority w:val="7"/>
    <w:semiHidden/>
    <w:rsid w:val="00D70FDC"/>
    <w:pPr>
      <w:tabs>
        <w:tab w:val="center" w:pos="4819"/>
        <w:tab w:val="right" w:pos="9638"/>
      </w:tabs>
      <w:spacing w:line="180" w:lineRule="atLeast"/>
    </w:pPr>
    <w:rPr>
      <w:rFonts w:ascii="AU Passata" w:hAnsi="AU Passata"/>
      <w:color w:val="87888A"/>
      <w:spacing w:val="10"/>
      <w:sz w:val="14"/>
    </w:rPr>
  </w:style>
  <w:style w:type="character" w:styleId="Hyperlink">
    <w:name w:val="Hyperlink"/>
    <w:uiPriority w:val="8"/>
    <w:semiHidden/>
    <w:rsid w:val="00D70FDC"/>
    <w:rPr>
      <w:rFonts w:ascii="Georgia" w:hAnsi="Georgia"/>
      <w:color w:val="03428E"/>
      <w:sz w:val="21"/>
      <w:u w:val="none"/>
      <w:lang w:val="da-DK"/>
    </w:rPr>
  </w:style>
  <w:style w:type="character" w:styleId="Sidetal">
    <w:name w:val="page number"/>
    <w:uiPriority w:val="99"/>
    <w:semiHidden/>
    <w:rsid w:val="00443F7C"/>
    <w:rPr>
      <w:rFonts w:ascii="AU Passata" w:hAnsi="AU Passata"/>
      <w:sz w:val="14"/>
      <w:lang w:val="da-DK"/>
    </w:rPr>
  </w:style>
  <w:style w:type="paragraph" w:customStyle="1" w:styleId="Normal-Bullet">
    <w:name w:val="Normal - Bullet"/>
    <w:basedOn w:val="Normal"/>
    <w:uiPriority w:val="5"/>
    <w:semiHidden/>
    <w:rsid w:val="00D70FDC"/>
    <w:pPr>
      <w:numPr>
        <w:numId w:val="15"/>
      </w:numPr>
    </w:pPr>
  </w:style>
  <w:style w:type="paragraph" w:styleId="Indholdsfortegnelse6">
    <w:name w:val="toc 6"/>
    <w:basedOn w:val="Normal"/>
    <w:next w:val="Normal"/>
    <w:uiPriority w:val="9"/>
    <w:semiHidden/>
    <w:rsid w:val="00D70FDC"/>
    <w:pPr>
      <w:tabs>
        <w:tab w:val="right" w:pos="7655"/>
      </w:tabs>
      <w:ind w:left="2268" w:right="567" w:hanging="1134"/>
    </w:pPr>
  </w:style>
  <w:style w:type="paragraph" w:styleId="Indholdsfortegnelse7">
    <w:name w:val="toc 7"/>
    <w:basedOn w:val="Normal"/>
    <w:next w:val="Normal"/>
    <w:uiPriority w:val="9"/>
    <w:semiHidden/>
    <w:rsid w:val="00D70FDC"/>
    <w:pPr>
      <w:tabs>
        <w:tab w:val="right" w:pos="7655"/>
      </w:tabs>
      <w:ind w:left="2268" w:right="567" w:hanging="1134"/>
    </w:pPr>
  </w:style>
  <w:style w:type="paragraph" w:styleId="Indholdsfortegnelse8">
    <w:name w:val="toc 8"/>
    <w:basedOn w:val="Normal"/>
    <w:next w:val="Normal"/>
    <w:uiPriority w:val="9"/>
    <w:semiHidden/>
    <w:rsid w:val="00D70FDC"/>
    <w:pPr>
      <w:tabs>
        <w:tab w:val="right" w:pos="7655"/>
      </w:tabs>
      <w:ind w:left="2268" w:right="567" w:hanging="1134"/>
    </w:pPr>
  </w:style>
  <w:style w:type="paragraph" w:styleId="Indholdsfortegnelse9">
    <w:name w:val="toc 9"/>
    <w:basedOn w:val="Normal"/>
    <w:next w:val="Normal"/>
    <w:uiPriority w:val="9"/>
    <w:semiHidden/>
    <w:rsid w:val="00D70FDC"/>
    <w:pPr>
      <w:tabs>
        <w:tab w:val="right" w:pos="7655"/>
      </w:tabs>
      <w:ind w:left="2268" w:right="567" w:hanging="1134"/>
    </w:pPr>
  </w:style>
  <w:style w:type="paragraph" w:customStyle="1" w:styleId="Normal-Numbering">
    <w:name w:val="Normal - Numbering"/>
    <w:basedOn w:val="Normal"/>
    <w:rsid w:val="00D70FDC"/>
    <w:pPr>
      <w:numPr>
        <w:numId w:val="16"/>
      </w:numPr>
    </w:pPr>
  </w:style>
  <w:style w:type="paragraph" w:customStyle="1" w:styleId="Tabletext">
    <w:name w:val="Table text"/>
    <w:basedOn w:val="Normal"/>
    <w:uiPriority w:val="5"/>
    <w:rsid w:val="00D70FDC"/>
    <w:pPr>
      <w:spacing w:line="220" w:lineRule="atLeast"/>
    </w:pPr>
    <w:rPr>
      <w:sz w:val="18"/>
    </w:rPr>
  </w:style>
  <w:style w:type="paragraph" w:customStyle="1" w:styleId="TableHeading">
    <w:name w:val="Table Heading"/>
    <w:basedOn w:val="Normal"/>
    <w:uiPriority w:val="5"/>
    <w:rsid w:val="00D70FDC"/>
    <w:pPr>
      <w:spacing w:line="260" w:lineRule="atLeast"/>
    </w:pPr>
    <w:rPr>
      <w:color w:val="03428E"/>
      <w:sz w:val="18"/>
    </w:rPr>
  </w:style>
  <w:style w:type="paragraph" w:customStyle="1" w:styleId="TableColomnHeading">
    <w:name w:val="Table Colomn Heading"/>
    <w:basedOn w:val="Normal"/>
    <w:uiPriority w:val="5"/>
    <w:rsid w:val="00D70FDC"/>
    <w:pPr>
      <w:spacing w:line="220" w:lineRule="atLeast"/>
    </w:pPr>
    <w:rPr>
      <w:color w:val="03428E"/>
      <w:sz w:val="18"/>
    </w:rPr>
  </w:style>
  <w:style w:type="table" w:customStyle="1" w:styleId="Table-Normal">
    <w:name w:val="Table - Normal"/>
    <w:basedOn w:val="Tabel-Normal"/>
    <w:semiHidden/>
    <w:rsid w:val="00D70FDC"/>
    <w:pPr>
      <w:spacing w:line="220" w:lineRule="atLeast"/>
    </w:pPr>
    <w:rPr>
      <w:sz w:val="18"/>
    </w:rPr>
    <w:tblPr>
      <w:tblCellMar>
        <w:top w:w="28" w:type="dxa"/>
        <w:left w:w="0" w:type="dxa"/>
        <w:right w:w="0" w:type="dxa"/>
      </w:tblCellMar>
    </w:tblPr>
    <w:tblStylePr w:type="firstRow">
      <w:pPr>
        <w:wordWrap/>
        <w:spacing w:beforeLines="0" w:beforeAutospacing="0" w:afterLines="0" w:afterAutospacing="0" w:line="260" w:lineRule="atLeast"/>
        <w:ind w:leftChars="0" w:left="0" w:rightChars="0" w:right="0" w:firstLineChars="0" w:firstLine="0"/>
        <w:contextualSpacing w:val="0"/>
        <w:jc w:val="left"/>
        <w:outlineLvl w:val="9"/>
      </w:pPr>
      <w:rPr>
        <w:rFonts w:ascii="Helv" w:hAnsi="Helv"/>
        <w:b/>
        <w:color w:val="03428E"/>
        <w:sz w:val="18"/>
      </w:rPr>
      <w:tblPr/>
      <w:tcPr>
        <w:tcBorders>
          <w:bottom w:val="single" w:sz="4" w:space="0" w:color="auto"/>
          <w:insideH w:val="nil"/>
        </w:tcBorders>
      </w:tcPr>
    </w:tblStylePr>
    <w:tblStylePr w:type="lastRow">
      <w:tblPr/>
      <w:tcPr>
        <w:tcBorders>
          <w:bottom w:val="single" w:sz="4" w:space="0" w:color="auto"/>
        </w:tcBorders>
      </w:tcPr>
    </w:tblStylePr>
    <w:tblStylePr w:type="firstCol">
      <w:pPr>
        <w:wordWrap/>
        <w:spacing w:line="220" w:lineRule="atLeast"/>
      </w:pPr>
      <w:rPr>
        <w:rFonts w:ascii="Helv" w:hAnsi="Helv"/>
        <w:b/>
        <w:color w:val="03428E"/>
        <w:sz w:val="18"/>
      </w:rPr>
    </w:tblStylePr>
  </w:style>
  <w:style w:type="paragraph" w:customStyle="1" w:styleId="TableNumbers">
    <w:name w:val="Table Numbers"/>
    <w:basedOn w:val="Tabletext"/>
    <w:uiPriority w:val="5"/>
    <w:rsid w:val="00D70FDC"/>
    <w:pPr>
      <w:jc w:val="right"/>
    </w:pPr>
  </w:style>
  <w:style w:type="paragraph" w:customStyle="1" w:styleId="TableNumbersTotal">
    <w:name w:val="Table Numbers Total"/>
    <w:basedOn w:val="TableNumbers"/>
    <w:uiPriority w:val="5"/>
    <w:rsid w:val="00D70FDC"/>
    <w:rPr>
      <w:b/>
    </w:rPr>
  </w:style>
  <w:style w:type="paragraph" w:customStyle="1" w:styleId="Template">
    <w:name w:val="Template"/>
    <w:uiPriority w:val="8"/>
    <w:semiHidden/>
    <w:rsid w:val="00307E90"/>
    <w:pPr>
      <w:spacing w:line="180" w:lineRule="atLeast"/>
    </w:pPr>
    <w:rPr>
      <w:rFonts w:ascii="AU Passata" w:hAnsi="AU Passata"/>
      <w:noProof/>
      <w:spacing w:val="10"/>
      <w:sz w:val="14"/>
      <w:szCs w:val="24"/>
    </w:rPr>
  </w:style>
  <w:style w:type="paragraph" w:customStyle="1" w:styleId="Template-Companyname">
    <w:name w:val="Template - Company name"/>
    <w:basedOn w:val="Template"/>
    <w:next w:val="Template-Address"/>
    <w:uiPriority w:val="8"/>
    <w:semiHidden/>
    <w:rsid w:val="00D70FDC"/>
    <w:rPr>
      <w:b/>
    </w:rPr>
  </w:style>
  <w:style w:type="paragraph" w:customStyle="1" w:styleId="Template-Address">
    <w:name w:val="Template - Address"/>
    <w:basedOn w:val="Template"/>
    <w:uiPriority w:val="8"/>
    <w:semiHidden/>
    <w:rsid w:val="00D70FDC"/>
  </w:style>
  <w:style w:type="paragraph" w:customStyle="1" w:styleId="Template-Date">
    <w:name w:val="Template - Date"/>
    <w:basedOn w:val="Template-Address"/>
    <w:uiPriority w:val="8"/>
    <w:semiHidden/>
    <w:rsid w:val="00D70FDC"/>
  </w:style>
  <w:style w:type="table" w:styleId="Tabel-Gitter">
    <w:name w:val="Table Grid"/>
    <w:basedOn w:val="Tabel-Normal"/>
    <w:semiHidden/>
    <w:rsid w:val="00D70FDC"/>
    <w:pPr>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kumentheading">
    <w:name w:val="Dokument heading"/>
    <w:basedOn w:val="Normal"/>
    <w:uiPriority w:val="5"/>
    <w:semiHidden/>
    <w:rsid w:val="00D70FDC"/>
    <w:rPr>
      <w:b/>
    </w:rPr>
  </w:style>
  <w:style w:type="paragraph" w:customStyle="1" w:styleId="Template-Afdeling">
    <w:name w:val="Template - Afdeling"/>
    <w:basedOn w:val="Template"/>
    <w:uiPriority w:val="8"/>
    <w:semiHidden/>
    <w:rsid w:val="00D70FDC"/>
    <w:rPr>
      <w:b/>
    </w:rPr>
  </w:style>
  <w:style w:type="paragraph" w:styleId="Listeoverfigurer">
    <w:name w:val="table of figures"/>
    <w:basedOn w:val="Normal"/>
    <w:next w:val="Normal"/>
    <w:uiPriority w:val="99"/>
    <w:semiHidden/>
    <w:rsid w:val="00D70FDC"/>
  </w:style>
  <w:style w:type="paragraph" w:customStyle="1" w:styleId="Template-NavnMellemnavn">
    <w:name w:val="Template - Navn/Mellemnavn"/>
    <w:basedOn w:val="Template"/>
    <w:uiPriority w:val="8"/>
    <w:semiHidden/>
    <w:rsid w:val="00D70FDC"/>
    <w:rPr>
      <w:b/>
    </w:rPr>
  </w:style>
  <w:style w:type="paragraph" w:customStyle="1" w:styleId="Template-Brugerinfo">
    <w:name w:val="Template - Bruger info"/>
    <w:basedOn w:val="Template"/>
    <w:uiPriority w:val="8"/>
    <w:semiHidden/>
    <w:rsid w:val="00D70FDC"/>
  </w:style>
  <w:style w:type="paragraph" w:customStyle="1" w:styleId="DokumentNavn">
    <w:name w:val="Dokument Navn"/>
    <w:basedOn w:val="Normal"/>
    <w:uiPriority w:val="5"/>
    <w:semiHidden/>
    <w:rsid w:val="00851355"/>
    <w:rPr>
      <w:rFonts w:ascii="AU Passata" w:hAnsi="AU Passata"/>
      <w:b/>
      <w:sz w:val="23"/>
    </w:rPr>
  </w:style>
  <w:style w:type="paragraph" w:customStyle="1" w:styleId="Dokumentinfo">
    <w:name w:val="Dokument info"/>
    <w:basedOn w:val="Normal"/>
    <w:uiPriority w:val="5"/>
    <w:semiHidden/>
    <w:rsid w:val="00456317"/>
    <w:rPr>
      <w:b/>
    </w:rPr>
  </w:style>
  <w:style w:type="paragraph" w:customStyle="1" w:styleId="Template-Informationsoverskrift">
    <w:name w:val="Template - Informations overskrift"/>
    <w:basedOn w:val="Template"/>
    <w:next w:val="Normal"/>
    <w:uiPriority w:val="8"/>
    <w:semiHidden/>
    <w:rsid w:val="00D70FDC"/>
    <w:rPr>
      <w:b/>
    </w:rPr>
  </w:style>
  <w:style w:type="paragraph" w:customStyle="1" w:styleId="Template-Informationstekst">
    <w:name w:val="Template - Informations tekst"/>
    <w:basedOn w:val="Template"/>
    <w:uiPriority w:val="8"/>
    <w:semiHidden/>
    <w:rsid w:val="00D70FDC"/>
  </w:style>
  <w:style w:type="paragraph" w:customStyle="1" w:styleId="Template-Parentlogoname">
    <w:name w:val="Template - Parent logoname"/>
    <w:basedOn w:val="Template"/>
    <w:uiPriority w:val="8"/>
    <w:semiHidden/>
    <w:rsid w:val="00CC0DF6"/>
    <w:pPr>
      <w:spacing w:line="240" w:lineRule="atLeast"/>
    </w:pPr>
    <w:rPr>
      <w:caps/>
      <w:color w:val="03428E"/>
      <w:sz w:val="22"/>
    </w:rPr>
  </w:style>
  <w:style w:type="paragraph" w:customStyle="1" w:styleId="Template-Unitnamelogoname">
    <w:name w:val="Template - Unitname logoname"/>
    <w:basedOn w:val="Template-Parentlogoname"/>
    <w:uiPriority w:val="8"/>
    <w:semiHidden/>
    <w:rsid w:val="00D80B98"/>
    <w:pPr>
      <w:spacing w:before="66" w:line="160" w:lineRule="atLeast"/>
      <w:contextualSpacing/>
    </w:pPr>
    <w:rPr>
      <w:sz w:val="14"/>
    </w:rPr>
  </w:style>
  <w:style w:type="paragraph" w:styleId="Markeringsbobletekst">
    <w:name w:val="Balloon Text"/>
    <w:basedOn w:val="Normal"/>
    <w:uiPriority w:val="99"/>
    <w:semiHidden/>
    <w:rsid w:val="00D0158B"/>
    <w:rPr>
      <w:rFonts w:ascii="Tahoma" w:hAnsi="Tahoma" w:cs="Tahoma"/>
      <w:sz w:val="16"/>
      <w:szCs w:val="16"/>
    </w:rPr>
  </w:style>
  <w:style w:type="character" w:styleId="Kommentarhenvisning">
    <w:name w:val="annotation reference"/>
    <w:uiPriority w:val="99"/>
    <w:semiHidden/>
    <w:rsid w:val="00D0158B"/>
    <w:rPr>
      <w:sz w:val="16"/>
      <w:szCs w:val="16"/>
      <w:lang w:val="da-DK"/>
    </w:rPr>
  </w:style>
  <w:style w:type="paragraph" w:styleId="Kommentartekst">
    <w:name w:val="annotation text"/>
    <w:basedOn w:val="Normal"/>
    <w:uiPriority w:val="99"/>
    <w:semiHidden/>
    <w:rsid w:val="00D0158B"/>
  </w:style>
  <w:style w:type="paragraph" w:styleId="Kommentaremne">
    <w:name w:val="annotation subject"/>
    <w:basedOn w:val="Kommentartekst"/>
    <w:next w:val="Kommentartekst"/>
    <w:uiPriority w:val="99"/>
    <w:semiHidden/>
    <w:rsid w:val="00D0158B"/>
    <w:rPr>
      <w:b/>
      <w:bCs/>
    </w:rPr>
  </w:style>
  <w:style w:type="paragraph" w:styleId="Dokumentoversigt">
    <w:name w:val="Document Map"/>
    <w:basedOn w:val="Normal"/>
    <w:uiPriority w:val="99"/>
    <w:semiHidden/>
    <w:rsid w:val="00D0158B"/>
    <w:pPr>
      <w:shd w:val="clear" w:color="auto" w:fill="000080"/>
    </w:pPr>
    <w:rPr>
      <w:rFonts w:ascii="Tahoma" w:hAnsi="Tahoma" w:cs="Tahoma"/>
    </w:rPr>
  </w:style>
  <w:style w:type="paragraph" w:styleId="Indeks1">
    <w:name w:val="index 1"/>
    <w:basedOn w:val="Normal"/>
    <w:next w:val="Normal"/>
    <w:autoRedefine/>
    <w:uiPriority w:val="99"/>
    <w:semiHidden/>
    <w:rsid w:val="00D0158B"/>
    <w:pPr>
      <w:ind w:left="210" w:hanging="210"/>
    </w:pPr>
  </w:style>
  <w:style w:type="paragraph" w:styleId="Indeks2">
    <w:name w:val="index 2"/>
    <w:basedOn w:val="Normal"/>
    <w:next w:val="Normal"/>
    <w:autoRedefine/>
    <w:uiPriority w:val="99"/>
    <w:semiHidden/>
    <w:rsid w:val="00D0158B"/>
    <w:pPr>
      <w:ind w:left="420" w:hanging="210"/>
    </w:pPr>
  </w:style>
  <w:style w:type="paragraph" w:styleId="Indeks3">
    <w:name w:val="index 3"/>
    <w:basedOn w:val="Normal"/>
    <w:next w:val="Normal"/>
    <w:autoRedefine/>
    <w:uiPriority w:val="99"/>
    <w:semiHidden/>
    <w:rsid w:val="00D0158B"/>
    <w:pPr>
      <w:ind w:left="630" w:hanging="210"/>
    </w:pPr>
  </w:style>
  <w:style w:type="paragraph" w:styleId="Indeks4">
    <w:name w:val="index 4"/>
    <w:basedOn w:val="Normal"/>
    <w:next w:val="Normal"/>
    <w:autoRedefine/>
    <w:uiPriority w:val="99"/>
    <w:semiHidden/>
    <w:rsid w:val="00D0158B"/>
    <w:pPr>
      <w:ind w:left="840" w:hanging="210"/>
    </w:pPr>
  </w:style>
  <w:style w:type="paragraph" w:styleId="Indeks5">
    <w:name w:val="index 5"/>
    <w:basedOn w:val="Normal"/>
    <w:next w:val="Normal"/>
    <w:autoRedefine/>
    <w:uiPriority w:val="99"/>
    <w:semiHidden/>
    <w:rsid w:val="00D0158B"/>
    <w:pPr>
      <w:ind w:left="1050" w:hanging="210"/>
    </w:pPr>
  </w:style>
  <w:style w:type="paragraph" w:styleId="Indeks6">
    <w:name w:val="index 6"/>
    <w:basedOn w:val="Normal"/>
    <w:next w:val="Normal"/>
    <w:autoRedefine/>
    <w:uiPriority w:val="99"/>
    <w:semiHidden/>
    <w:rsid w:val="00D0158B"/>
    <w:pPr>
      <w:ind w:left="1260" w:hanging="210"/>
    </w:pPr>
  </w:style>
  <w:style w:type="paragraph" w:styleId="Indeks7">
    <w:name w:val="index 7"/>
    <w:basedOn w:val="Normal"/>
    <w:next w:val="Normal"/>
    <w:autoRedefine/>
    <w:uiPriority w:val="99"/>
    <w:semiHidden/>
    <w:rsid w:val="00D0158B"/>
    <w:pPr>
      <w:ind w:left="1470" w:hanging="210"/>
    </w:pPr>
  </w:style>
  <w:style w:type="paragraph" w:styleId="Indeks8">
    <w:name w:val="index 8"/>
    <w:basedOn w:val="Normal"/>
    <w:next w:val="Normal"/>
    <w:autoRedefine/>
    <w:uiPriority w:val="99"/>
    <w:semiHidden/>
    <w:rsid w:val="00D0158B"/>
    <w:pPr>
      <w:ind w:left="1680" w:hanging="210"/>
    </w:pPr>
  </w:style>
  <w:style w:type="paragraph" w:styleId="Indeks9">
    <w:name w:val="index 9"/>
    <w:basedOn w:val="Normal"/>
    <w:next w:val="Normal"/>
    <w:autoRedefine/>
    <w:uiPriority w:val="99"/>
    <w:semiHidden/>
    <w:rsid w:val="00D0158B"/>
    <w:pPr>
      <w:ind w:left="1890" w:hanging="210"/>
    </w:pPr>
  </w:style>
  <w:style w:type="paragraph" w:styleId="Indeksoverskrift">
    <w:name w:val="index heading"/>
    <w:basedOn w:val="Normal"/>
    <w:next w:val="Indeks1"/>
    <w:uiPriority w:val="99"/>
    <w:semiHidden/>
    <w:rsid w:val="00D0158B"/>
    <w:rPr>
      <w:rFonts w:ascii="Arial" w:hAnsi="Arial" w:cs="Arial"/>
      <w:b/>
      <w:bCs/>
    </w:rPr>
  </w:style>
  <w:style w:type="paragraph" w:styleId="Makrotekst">
    <w:name w:val="macro"/>
    <w:uiPriority w:val="99"/>
    <w:semiHidden/>
    <w:rsid w:val="00D0158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Citatsamling">
    <w:name w:val="table of authorities"/>
    <w:basedOn w:val="Normal"/>
    <w:next w:val="Normal"/>
    <w:uiPriority w:val="99"/>
    <w:semiHidden/>
    <w:rsid w:val="00D0158B"/>
    <w:pPr>
      <w:ind w:left="210" w:hanging="210"/>
    </w:pPr>
  </w:style>
  <w:style w:type="paragraph" w:styleId="Citatoverskrift">
    <w:name w:val="toa heading"/>
    <w:basedOn w:val="Normal"/>
    <w:next w:val="Normal"/>
    <w:uiPriority w:val="9"/>
    <w:semiHidden/>
    <w:rsid w:val="00D0158B"/>
    <w:pPr>
      <w:spacing w:before="120"/>
    </w:pPr>
    <w:rPr>
      <w:rFonts w:ascii="Arial" w:hAnsi="Arial" w:cs="Arial"/>
      <w:b/>
      <w:bCs/>
      <w:sz w:val="24"/>
    </w:rPr>
  </w:style>
  <w:style w:type="paragraph" w:styleId="Strktcitat">
    <w:name w:val="Intense Quote"/>
    <w:basedOn w:val="Normal"/>
    <w:next w:val="Normal"/>
    <w:link w:val="StrktcitatTegn"/>
    <w:uiPriority w:val="99"/>
    <w:semiHidden/>
    <w:qFormat/>
    <w:rsid w:val="009D15A7"/>
    <w:pPr>
      <w:pBdr>
        <w:bottom w:val="single" w:sz="4" w:space="4" w:color="0A1439" w:themeColor="accent1"/>
      </w:pBdr>
      <w:spacing w:before="200" w:after="280"/>
      <w:ind w:left="936" w:right="936"/>
    </w:pPr>
    <w:rPr>
      <w:b/>
      <w:bCs/>
      <w:i/>
      <w:iCs/>
    </w:rPr>
  </w:style>
  <w:style w:type="character" w:customStyle="1" w:styleId="StrktcitatTegn">
    <w:name w:val="Stærkt citat Tegn"/>
    <w:basedOn w:val="Standardskrifttypeiafsnit"/>
    <w:link w:val="Strktcitat"/>
    <w:uiPriority w:val="99"/>
    <w:semiHidden/>
    <w:rsid w:val="009E7AF4"/>
    <w:rPr>
      <w:b/>
      <w:bCs/>
      <w:i/>
      <w:iCs/>
      <w:lang w:val="da-DK"/>
    </w:rPr>
  </w:style>
  <w:style w:type="character" w:styleId="Svaghenvisning">
    <w:name w:val="Subtle Reference"/>
    <w:basedOn w:val="Standardskrifttypeiafsnit"/>
    <w:uiPriority w:val="99"/>
    <w:semiHidden/>
    <w:qFormat/>
    <w:rsid w:val="009D15A7"/>
    <w:rPr>
      <w:smallCaps/>
      <w:color w:val="auto"/>
      <w:u w:val="single"/>
      <w:lang w:val="da-DK"/>
    </w:rPr>
  </w:style>
  <w:style w:type="character" w:styleId="Kraftighenvisning">
    <w:name w:val="Intense Reference"/>
    <w:basedOn w:val="Standardskrifttypeiafsnit"/>
    <w:uiPriority w:val="99"/>
    <w:semiHidden/>
    <w:qFormat/>
    <w:rsid w:val="009D15A7"/>
    <w:rPr>
      <w:b/>
      <w:bCs/>
      <w:smallCaps/>
      <w:color w:val="auto"/>
      <w:spacing w:val="5"/>
      <w:u w:val="single"/>
      <w:lang w:val="da-DK"/>
    </w:rPr>
  </w:style>
  <w:style w:type="character" w:styleId="Kraftigfremhvning">
    <w:name w:val="Intense Emphasis"/>
    <w:basedOn w:val="Standardskrifttypeiafsnit"/>
    <w:uiPriority w:val="99"/>
    <w:semiHidden/>
    <w:qFormat/>
    <w:rsid w:val="009D15A7"/>
    <w:rPr>
      <w:b/>
      <w:bCs/>
      <w:i/>
      <w:iCs/>
      <w:color w:val="auto"/>
      <w:lang w:val="da-DK"/>
    </w:rPr>
  </w:style>
  <w:style w:type="character" w:customStyle="1" w:styleId="SidehovedTegn">
    <w:name w:val="Sidehoved Tegn"/>
    <w:basedOn w:val="Standardskrifttypeiafsnit"/>
    <w:link w:val="Sidehoved"/>
    <w:uiPriority w:val="7"/>
    <w:semiHidden/>
    <w:rsid w:val="002F51EF"/>
    <w:rPr>
      <w:rFonts w:ascii="AU Passata" w:hAnsi="AU Passata"/>
      <w:color w:val="87888A"/>
      <w:spacing w:val="10"/>
      <w:sz w:val="14"/>
      <w:lang w:val="da-DK"/>
    </w:rPr>
  </w:style>
  <w:style w:type="paragraph" w:customStyle="1" w:styleId="Template-kolofonstreg">
    <w:name w:val="Template - kolofon streg"/>
    <w:basedOn w:val="Template-Date"/>
    <w:uiPriority w:val="99"/>
    <w:semiHidden/>
    <w:qFormat/>
    <w:rsid w:val="00051AD8"/>
    <w:pPr>
      <w:spacing w:after="120" w:line="270" w:lineRule="exact"/>
      <w:contextualSpacing/>
    </w:pPr>
    <w:rPr>
      <w:rFonts w:ascii="Georgia" w:hAnsi="Georgia"/>
      <w:noProof w:val="0"/>
      <w:spacing w:val="0"/>
      <w:sz w:val="20"/>
      <w:szCs w:val="20"/>
    </w:rPr>
  </w:style>
  <w:style w:type="paragraph" w:customStyle="1" w:styleId="Emne">
    <w:name w:val="Emne"/>
    <w:basedOn w:val="Template-Afdeling"/>
    <w:next w:val="Template-Afdeling"/>
    <w:uiPriority w:val="99"/>
    <w:semiHidden/>
    <w:qFormat/>
    <w:rsid w:val="008F47F2"/>
    <w:rPr>
      <w:sz w:val="22"/>
    </w:rPr>
  </w:style>
  <w:style w:type="paragraph" w:styleId="Listeafsnit">
    <w:name w:val="List Paragraph"/>
    <w:basedOn w:val="Normal"/>
    <w:uiPriority w:val="34"/>
    <w:qFormat/>
    <w:rsid w:val="00276726"/>
    <w:pPr>
      <w:ind w:left="720"/>
      <w:contextualSpacing/>
    </w:pPr>
  </w:style>
  <w:style w:type="paragraph" w:customStyle="1" w:styleId="Normal-Dokumentheading">
    <w:name w:val="Normal - Dokument heading"/>
    <w:basedOn w:val="Normal"/>
    <w:semiHidden/>
    <w:rsid w:val="00410FBF"/>
    <w:rPr>
      <w:b/>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507151">
      <w:bodyDiv w:val="1"/>
      <w:marLeft w:val="0"/>
      <w:marRight w:val="0"/>
      <w:marTop w:val="0"/>
      <w:marBottom w:val="0"/>
      <w:divBdr>
        <w:top w:val="none" w:sz="0" w:space="0" w:color="auto"/>
        <w:left w:val="none" w:sz="0" w:space="0" w:color="auto"/>
        <w:bottom w:val="none" w:sz="0" w:space="0" w:color="auto"/>
        <w:right w:val="none" w:sz="0" w:space="0" w:color="auto"/>
      </w:divBdr>
    </w:div>
    <w:div w:id="340788504">
      <w:bodyDiv w:val="1"/>
      <w:marLeft w:val="0"/>
      <w:marRight w:val="0"/>
      <w:marTop w:val="0"/>
      <w:marBottom w:val="0"/>
      <w:divBdr>
        <w:top w:val="none" w:sz="0" w:space="0" w:color="auto"/>
        <w:left w:val="none" w:sz="0" w:space="0" w:color="auto"/>
        <w:bottom w:val="none" w:sz="0" w:space="0" w:color="auto"/>
        <w:right w:val="none" w:sz="0" w:space="0" w:color="auto"/>
      </w:divBdr>
    </w:div>
    <w:div w:id="478421263">
      <w:bodyDiv w:val="1"/>
      <w:marLeft w:val="0"/>
      <w:marRight w:val="0"/>
      <w:marTop w:val="0"/>
      <w:marBottom w:val="0"/>
      <w:divBdr>
        <w:top w:val="none" w:sz="0" w:space="0" w:color="auto"/>
        <w:left w:val="none" w:sz="0" w:space="0" w:color="auto"/>
        <w:bottom w:val="none" w:sz="0" w:space="0" w:color="auto"/>
        <w:right w:val="none" w:sz="0" w:space="0" w:color="auto"/>
      </w:divBdr>
    </w:div>
    <w:div w:id="1134567295">
      <w:bodyDiv w:val="1"/>
      <w:marLeft w:val="0"/>
      <w:marRight w:val="0"/>
      <w:marTop w:val="0"/>
      <w:marBottom w:val="0"/>
      <w:divBdr>
        <w:top w:val="none" w:sz="0" w:space="0" w:color="auto"/>
        <w:left w:val="none" w:sz="0" w:space="0" w:color="auto"/>
        <w:bottom w:val="none" w:sz="0" w:space="0" w:color="auto"/>
        <w:right w:val="none" w:sz="0" w:space="0" w:color="auto"/>
      </w:divBdr>
    </w:div>
    <w:div w:id="1538851867">
      <w:bodyDiv w:val="1"/>
      <w:marLeft w:val="0"/>
      <w:marRight w:val="0"/>
      <w:marTop w:val="0"/>
      <w:marBottom w:val="0"/>
      <w:divBdr>
        <w:top w:val="none" w:sz="0" w:space="0" w:color="auto"/>
        <w:left w:val="none" w:sz="0" w:space="0" w:color="auto"/>
        <w:bottom w:val="none" w:sz="0" w:space="0" w:color="auto"/>
        <w:right w:val="none" w:sz="0" w:space="0" w:color="auto"/>
      </w:divBdr>
    </w:div>
    <w:div w:id="1772435740">
      <w:bodyDiv w:val="1"/>
      <w:marLeft w:val="0"/>
      <w:marRight w:val="0"/>
      <w:marTop w:val="0"/>
      <w:marBottom w:val="0"/>
      <w:divBdr>
        <w:top w:val="none" w:sz="0" w:space="0" w:color="auto"/>
        <w:left w:val="none" w:sz="0" w:space="0" w:color="auto"/>
        <w:bottom w:val="none" w:sz="0" w:space="0" w:color="auto"/>
        <w:right w:val="none" w:sz="0" w:space="0" w:color="auto"/>
      </w:divBdr>
    </w:div>
    <w:div w:id="1959875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bin"/></Relationships>
</file>

<file path=word/_rels/header2.xml.rels><?xml version="1.0" encoding="UTF-8" standalone="yes"?>
<Relationships xmlns="http://schemas.openxmlformats.org/package/2006/relationships"><Relationship Id="rId1" Type="http://schemas.openxmlformats.org/officeDocument/2006/relationships/image" Target="media/image1.bin"/></Relationships>
</file>

<file path=word/theme/theme1.xml><?xml version="1.0" encoding="utf-8"?>
<a:theme xmlns:a="http://schemas.openxmlformats.org/drawingml/2006/main" name="Office Theme">
  <a:themeElements>
    <a:clrScheme name="AU_Blue">
      <a:dk1>
        <a:srgbClr val="000000"/>
      </a:dk1>
      <a:lt1>
        <a:srgbClr val="FFFFFF"/>
      </a:lt1>
      <a:dk2>
        <a:srgbClr val="003D73"/>
      </a:dk2>
      <a:lt2>
        <a:srgbClr val="003D73"/>
      </a:lt2>
      <a:accent1>
        <a:srgbClr val="0A1439"/>
      </a:accent1>
      <a:accent2>
        <a:srgbClr val="183D83"/>
      </a:accent2>
      <a:accent3>
        <a:srgbClr val="87D1F4"/>
      </a:accent3>
      <a:accent4>
        <a:srgbClr val="33525F"/>
      </a:accent4>
      <a:accent5>
        <a:srgbClr val="548195"/>
      </a:accent5>
      <a:accent6>
        <a:srgbClr val="C6C6C6"/>
      </a:accent6>
      <a:hlink>
        <a:srgbClr val="03428E"/>
      </a:hlink>
      <a:folHlink>
        <a:srgbClr val="03428E"/>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7E0533-945C-41F0-AA17-0071A84128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767</Words>
  <Characters>4112</Characters>
  <Application>Microsoft Office Word</Application>
  <DocSecurity>4</DocSecurity>
  <Lines>34</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Århus Universitet</Company>
  <LinksUpToDate>false</LinksUpToDate>
  <CharactersWithSpaces>4870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Tina Bach Aaen</dc:creator>
  <cp:keywords/>
  <dc:description/>
  <cp:lastModifiedBy>Lotte Krause Serwin</cp:lastModifiedBy>
  <cp:revision>2</cp:revision>
  <cp:lastPrinted>2023-06-09T13:31:00Z</cp:lastPrinted>
  <dcterms:created xsi:type="dcterms:W3CDTF">2023-06-29T11:26:00Z</dcterms:created>
  <dcterms:modified xsi:type="dcterms:W3CDTF">2023-06-29T11:26:00Z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signVersion">
    <vt:lpwstr>3</vt:lpwstr>
  </property>
  <property fmtid="{D5CDD505-2E9C-101B-9397-08002B2CF9AE}" pid="3" name="SD_ShowDocumentInfo">
    <vt:lpwstr>True</vt:lpwstr>
  </property>
  <property fmtid="{D5CDD505-2E9C-101B-9397-08002B2CF9AE}" pid="4" name="SD_DocumentLanguage">
    <vt:lpwstr>da-DK</vt:lpwstr>
  </property>
  <property fmtid="{D5CDD505-2E9C-101B-9397-08002B2CF9AE}" pid="5" name="ContentRemapped">
    <vt:lpwstr>true</vt:lpwstr>
  </property>
  <property fmtid="{D5CDD505-2E9C-101B-9397-08002B2CF9AE}" pid="6" name="OfficeID">
    <vt:lpwstr>2572</vt:lpwstr>
  </property>
  <property fmtid="{D5CDD505-2E9C-101B-9397-08002B2CF9AE}" pid="7" name="CustomerId">
    <vt:lpwstr>auoffice</vt:lpwstr>
  </property>
  <property fmtid="{D5CDD505-2E9C-101B-9397-08002B2CF9AE}" pid="8" name="TemplateId">
    <vt:lpwstr>636312246902110965</vt:lpwstr>
  </property>
  <property fmtid="{D5CDD505-2E9C-101B-9397-08002B2CF9AE}" pid="9" name="UserProfileId">
    <vt:lpwstr>636531579957555674</vt:lpwstr>
  </property>
</Properties>
</file>