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1C0EF1" w:rsidTr="001C0EF1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410FBF" w:rsidRPr="004B51B0" w:rsidRDefault="00277E24" w:rsidP="00410FBF">
            <w:pPr>
              <w:rPr>
                <w:b/>
                <w:szCs w:val="21"/>
              </w:rPr>
            </w:pPr>
            <w:bookmarkStart w:id="0" w:name="LAN_MeetingDate"/>
            <w:r w:rsidRPr="00410FBF">
              <w:rPr>
                <w:b/>
              </w:rPr>
              <w:t>Mødedato</w:t>
            </w:r>
            <w:bookmarkEnd w:id="0"/>
            <w:r w:rsidRPr="00410FBF">
              <w:rPr>
                <w:b/>
              </w:rPr>
              <w:t>:</w:t>
            </w:r>
            <w:r w:rsidR="00410FBF" w:rsidRPr="004B51B0">
              <w:rPr>
                <w:b/>
                <w:szCs w:val="21"/>
              </w:rPr>
              <w:t xml:space="preserve"> </w:t>
            </w:r>
            <w:r w:rsidR="00865CCA">
              <w:rPr>
                <w:szCs w:val="21"/>
              </w:rPr>
              <w:t>30</w:t>
            </w:r>
            <w:r w:rsidR="009A35A6">
              <w:rPr>
                <w:szCs w:val="21"/>
              </w:rPr>
              <w:t>.</w:t>
            </w:r>
            <w:r w:rsidR="00410FBF" w:rsidRPr="004B51B0">
              <w:rPr>
                <w:szCs w:val="21"/>
              </w:rPr>
              <w:t xml:space="preserve"> </w:t>
            </w:r>
            <w:r w:rsidR="00865CCA">
              <w:rPr>
                <w:szCs w:val="21"/>
              </w:rPr>
              <w:t>marts</w:t>
            </w:r>
            <w:r w:rsidR="00E8296A">
              <w:rPr>
                <w:szCs w:val="21"/>
              </w:rPr>
              <w:t xml:space="preserve"> 20</w:t>
            </w:r>
            <w:r w:rsidR="00126FA7">
              <w:rPr>
                <w:szCs w:val="21"/>
              </w:rPr>
              <w:t>2</w:t>
            </w:r>
            <w:r w:rsidR="00865CCA">
              <w:rPr>
                <w:szCs w:val="21"/>
              </w:rPr>
              <w:t>3</w:t>
            </w:r>
            <w:r w:rsidR="00E8296A">
              <w:rPr>
                <w:szCs w:val="21"/>
              </w:rPr>
              <w:t xml:space="preserve"> </w:t>
            </w:r>
            <w:r w:rsidR="00410FBF" w:rsidRPr="004B51B0">
              <w:rPr>
                <w:szCs w:val="21"/>
              </w:rPr>
              <w:t>kl.</w:t>
            </w:r>
            <w:r w:rsidR="00F13C4F">
              <w:rPr>
                <w:szCs w:val="21"/>
              </w:rPr>
              <w:t xml:space="preserve"> </w:t>
            </w:r>
            <w:r w:rsidR="00865CCA">
              <w:rPr>
                <w:szCs w:val="21"/>
              </w:rPr>
              <w:t>9</w:t>
            </w:r>
            <w:r w:rsidR="001639D9">
              <w:rPr>
                <w:szCs w:val="21"/>
              </w:rPr>
              <w:t>.</w:t>
            </w:r>
            <w:r w:rsidR="00A50BF5">
              <w:rPr>
                <w:szCs w:val="21"/>
              </w:rPr>
              <w:t>0</w:t>
            </w:r>
            <w:r w:rsidR="0053031F">
              <w:rPr>
                <w:szCs w:val="21"/>
              </w:rPr>
              <w:t>0</w:t>
            </w:r>
            <w:r w:rsidR="00762410">
              <w:rPr>
                <w:szCs w:val="21"/>
              </w:rPr>
              <w:t>-</w:t>
            </w:r>
            <w:r w:rsidR="009A35A6">
              <w:rPr>
                <w:szCs w:val="21"/>
              </w:rPr>
              <w:t>1</w:t>
            </w:r>
            <w:r w:rsidR="00865CCA">
              <w:rPr>
                <w:szCs w:val="21"/>
              </w:rPr>
              <w:t>0</w:t>
            </w:r>
            <w:r w:rsidR="00410FBF" w:rsidRPr="004B51B0">
              <w:rPr>
                <w:szCs w:val="21"/>
              </w:rPr>
              <w:t>.</w:t>
            </w:r>
            <w:r w:rsidR="00865CCA">
              <w:rPr>
                <w:szCs w:val="21"/>
              </w:rPr>
              <w:t>0</w:t>
            </w:r>
            <w:r w:rsidR="00A50BF5">
              <w:rPr>
                <w:szCs w:val="21"/>
              </w:rPr>
              <w:t>0</w:t>
            </w:r>
          </w:p>
          <w:p w:rsidR="00410FBF" w:rsidRPr="004B51B0" w:rsidRDefault="00410FBF" w:rsidP="00410FBF">
            <w:pPr>
              <w:rPr>
                <w:b/>
                <w:szCs w:val="21"/>
              </w:rPr>
            </w:pPr>
            <w:r w:rsidRPr="004B51B0">
              <w:rPr>
                <w:b/>
                <w:szCs w:val="21"/>
              </w:rPr>
              <w:t xml:space="preserve">Mødested: </w:t>
            </w:r>
            <w:r w:rsidR="00A50BF5" w:rsidRPr="00A50BF5">
              <w:rPr>
                <w:szCs w:val="21"/>
              </w:rPr>
              <w:t>Konference</w:t>
            </w:r>
            <w:r w:rsidR="009D7FCD">
              <w:rPr>
                <w:szCs w:val="21"/>
              </w:rPr>
              <w:t xml:space="preserve"> J</w:t>
            </w:r>
            <w:r w:rsidR="00865CCA">
              <w:rPr>
                <w:szCs w:val="21"/>
              </w:rPr>
              <w:t>116-111</w:t>
            </w:r>
            <w:r w:rsidR="009A35A6">
              <w:rPr>
                <w:szCs w:val="21"/>
              </w:rPr>
              <w:t xml:space="preserve">, </w:t>
            </w:r>
            <w:r w:rsidR="009D7FCD">
              <w:rPr>
                <w:szCs w:val="21"/>
              </w:rPr>
              <w:t>Indgang J, Palle Juul-Jensens Boulevard 165</w:t>
            </w:r>
            <w:r w:rsidR="00DA7983" w:rsidRPr="00DA7983">
              <w:rPr>
                <w:szCs w:val="21"/>
              </w:rPr>
              <w:t xml:space="preserve">, </w:t>
            </w:r>
            <w:r w:rsidR="00B729B8">
              <w:rPr>
                <w:szCs w:val="21"/>
              </w:rPr>
              <w:t>8200 Århus N</w:t>
            </w:r>
          </w:p>
          <w:p w:rsidR="00410FBF" w:rsidRPr="004B51B0" w:rsidRDefault="00410FBF" w:rsidP="00410FBF">
            <w:pPr>
              <w:rPr>
                <w:b/>
                <w:szCs w:val="21"/>
              </w:rPr>
            </w:pPr>
            <w:r w:rsidRPr="004B51B0">
              <w:rPr>
                <w:b/>
                <w:szCs w:val="21"/>
              </w:rPr>
              <w:t xml:space="preserve">Mødeemne: </w:t>
            </w:r>
            <w:r w:rsidRPr="004B51B0">
              <w:rPr>
                <w:szCs w:val="21"/>
              </w:rPr>
              <w:t>Møde i LAMU</w:t>
            </w:r>
            <w:r w:rsidRPr="004B51B0">
              <w:rPr>
                <w:b/>
                <w:szCs w:val="21"/>
              </w:rPr>
              <w:t xml:space="preserve"> </w:t>
            </w:r>
          </w:p>
          <w:p w:rsidR="001C0EF1" w:rsidRDefault="001C0EF1" w:rsidP="001C0EF1">
            <w:pPr>
              <w:pStyle w:val="Dokumentinfo"/>
            </w:pPr>
          </w:p>
          <w:p w:rsidR="001C0EF1" w:rsidRDefault="001C0EF1" w:rsidP="001C0EF1">
            <w:pPr>
              <w:pStyle w:val="Dokumentinfo"/>
            </w:pPr>
          </w:p>
          <w:p w:rsidR="00410FBF" w:rsidRDefault="00277E24" w:rsidP="00410FBF">
            <w:pPr>
              <w:rPr>
                <w:szCs w:val="21"/>
              </w:rPr>
            </w:pPr>
            <w:bookmarkStart w:id="1" w:name="LAN_Attendees"/>
            <w:r>
              <w:t>Deltagere</w:t>
            </w:r>
            <w:bookmarkEnd w:id="1"/>
            <w:r>
              <w:t xml:space="preserve">: </w:t>
            </w:r>
            <w:r w:rsidR="00410FBF" w:rsidRPr="004B51B0">
              <w:rPr>
                <w:szCs w:val="21"/>
              </w:rPr>
              <w:t xml:space="preserve">Jørgen Frøkiær, </w:t>
            </w:r>
            <w:r w:rsidR="0009708D" w:rsidRPr="004B51B0">
              <w:rPr>
                <w:szCs w:val="21"/>
              </w:rPr>
              <w:t xml:space="preserve">Beatrice Tscherning-Olesen, </w:t>
            </w:r>
            <w:r w:rsidR="00410FBF" w:rsidRPr="004B51B0">
              <w:rPr>
                <w:szCs w:val="21"/>
              </w:rPr>
              <w:t xml:space="preserve">Annette Jørgensen, </w:t>
            </w:r>
            <w:r w:rsidR="001639D9">
              <w:rPr>
                <w:szCs w:val="21"/>
              </w:rPr>
              <w:t xml:space="preserve">Henning Grønbæk, </w:t>
            </w:r>
            <w:r w:rsidR="009A35A6">
              <w:rPr>
                <w:szCs w:val="21"/>
              </w:rPr>
              <w:t xml:space="preserve">Mie Farsinsen, </w:t>
            </w:r>
            <w:r w:rsidR="001639D9">
              <w:rPr>
                <w:szCs w:val="21"/>
              </w:rPr>
              <w:t xml:space="preserve">Per Højgaard Christensen, Trine Werenberg Mikkelsen, Ellen Steffensen, </w:t>
            </w:r>
            <w:r w:rsidR="00410FBF" w:rsidRPr="004B51B0">
              <w:rPr>
                <w:szCs w:val="21"/>
              </w:rPr>
              <w:t>Tina Bach Aaen</w:t>
            </w:r>
            <w:r w:rsidR="00410FBF">
              <w:rPr>
                <w:szCs w:val="21"/>
              </w:rPr>
              <w:t xml:space="preserve"> (referent)</w:t>
            </w:r>
          </w:p>
          <w:p w:rsidR="001C0EF1" w:rsidRDefault="00126FA7" w:rsidP="001639D9">
            <w:r>
              <w:rPr>
                <w:szCs w:val="21"/>
              </w:rPr>
              <w:t xml:space="preserve">Fraværende: </w:t>
            </w:r>
            <w:r w:rsidR="00F53BB7">
              <w:rPr>
                <w:szCs w:val="21"/>
              </w:rPr>
              <w:t xml:space="preserve">Alma </w:t>
            </w:r>
            <w:proofErr w:type="spellStart"/>
            <w:r w:rsidR="00F53BB7" w:rsidRPr="004912C6">
              <w:rPr>
                <w:szCs w:val="21"/>
              </w:rPr>
              <w:t>Bečić</w:t>
            </w:r>
            <w:proofErr w:type="spellEnd"/>
            <w:r w:rsidR="00F53BB7">
              <w:rPr>
                <w:szCs w:val="21"/>
              </w:rPr>
              <w:t xml:space="preserve"> Pedersen</w:t>
            </w:r>
          </w:p>
        </w:tc>
      </w:tr>
    </w:tbl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410FBF" w:rsidRPr="004B51B0" w:rsidTr="001C0EF1">
        <w:trPr>
          <w:trHeight w:hRule="exact" w:val="737"/>
        </w:trPr>
        <w:tc>
          <w:tcPr>
            <w:tcW w:w="7937" w:type="dxa"/>
          </w:tcPr>
          <w:p w:rsidR="00410FBF" w:rsidRPr="004B51B0" w:rsidRDefault="00410FBF" w:rsidP="001C0EF1">
            <w:pPr>
              <w:pStyle w:val="Normal-Dokumentheading"/>
              <w:spacing w:line="240" w:lineRule="auto"/>
              <w:rPr>
                <w:szCs w:val="21"/>
              </w:rPr>
            </w:pPr>
          </w:p>
        </w:tc>
      </w:tr>
    </w:tbl>
    <w:p w:rsidR="00C1131E" w:rsidRDefault="00C1131E" w:rsidP="00C1131E">
      <w:pPr>
        <w:pStyle w:val="Normal-Numbering"/>
        <w:numPr>
          <w:ilvl w:val="0"/>
          <w:numId w:val="19"/>
        </w:numPr>
        <w:rPr>
          <w:b/>
          <w:szCs w:val="21"/>
        </w:rPr>
      </w:pPr>
      <w:r>
        <w:rPr>
          <w:b/>
          <w:szCs w:val="21"/>
        </w:rPr>
        <w:t xml:space="preserve">Godkendelse af dagsorden </w:t>
      </w:r>
      <w:r>
        <w:rPr>
          <w:b/>
          <w:szCs w:val="21"/>
        </w:rPr>
        <w:br/>
      </w:r>
      <w:r w:rsidRPr="00C1131E">
        <w:rPr>
          <w:szCs w:val="21"/>
        </w:rPr>
        <w:t>Dagsordenen blev godkendt.</w:t>
      </w:r>
      <w:r>
        <w:rPr>
          <w:b/>
          <w:szCs w:val="21"/>
        </w:rPr>
        <w:br/>
      </w:r>
    </w:p>
    <w:p w:rsidR="00B729B8" w:rsidRPr="00DA7983" w:rsidRDefault="00865CCA" w:rsidP="00865CCA">
      <w:pPr>
        <w:pStyle w:val="Normal-Numbering"/>
        <w:numPr>
          <w:ilvl w:val="0"/>
          <w:numId w:val="19"/>
        </w:numPr>
        <w:rPr>
          <w:szCs w:val="21"/>
        </w:rPr>
      </w:pPr>
      <w:r>
        <w:rPr>
          <w:b/>
          <w:szCs w:val="21"/>
        </w:rPr>
        <w:t>Status</w:t>
      </w:r>
      <w:r w:rsidR="001639D9">
        <w:rPr>
          <w:b/>
          <w:szCs w:val="21"/>
        </w:rPr>
        <w:t xml:space="preserve"> på</w:t>
      </w:r>
      <w:r w:rsidR="00A84019">
        <w:rPr>
          <w:b/>
          <w:szCs w:val="21"/>
        </w:rPr>
        <w:t xml:space="preserve"> APV handleplaner</w:t>
      </w:r>
      <w:r w:rsidR="001639D9">
        <w:rPr>
          <w:b/>
          <w:szCs w:val="21"/>
        </w:rPr>
        <w:br/>
      </w:r>
      <w:r>
        <w:rPr>
          <w:szCs w:val="21"/>
        </w:rPr>
        <w:t xml:space="preserve">APV handleplanen om ergonomi er afsluttet efter at der i </w:t>
      </w:r>
      <w:r w:rsidR="007F2BFB">
        <w:rPr>
          <w:szCs w:val="21"/>
        </w:rPr>
        <w:t>januar blev udsendt en</w:t>
      </w:r>
      <w:r w:rsidR="007A346D">
        <w:rPr>
          <w:szCs w:val="21"/>
        </w:rPr>
        <w:t xml:space="preserve"> mail om ergonomi til alle på instituttet.</w:t>
      </w:r>
      <w:r w:rsidR="007F2BFB">
        <w:rPr>
          <w:szCs w:val="21"/>
        </w:rPr>
        <w:br/>
      </w:r>
      <w:r w:rsidR="007F2BFB">
        <w:rPr>
          <w:szCs w:val="21"/>
        </w:rPr>
        <w:br/>
        <w:t>Der er nedsat en arbejdsgruppe om god kontorkultur</w:t>
      </w:r>
      <w:r w:rsidR="007A346D">
        <w:rPr>
          <w:szCs w:val="21"/>
        </w:rPr>
        <w:t>.</w:t>
      </w:r>
      <w:r w:rsidR="007F2BFB">
        <w:rPr>
          <w:szCs w:val="21"/>
        </w:rPr>
        <w:t xml:space="preserve"> Der er afholdt 2 møder og gruppen vil gerne udsende et spørgeskema med spørgsmål om</w:t>
      </w:r>
      <w:r w:rsidR="003B0569">
        <w:rPr>
          <w:szCs w:val="21"/>
        </w:rPr>
        <w:t>,</w:t>
      </w:r>
      <w:r w:rsidR="007F2BFB">
        <w:rPr>
          <w:szCs w:val="21"/>
        </w:rPr>
        <w:t xml:space="preserve"> hvad man har oplevet på kontoret, som har forstyrret. Resultatet skal bruges til at lave </w:t>
      </w:r>
      <w:proofErr w:type="spellStart"/>
      <w:r w:rsidR="007F2BFB">
        <w:rPr>
          <w:szCs w:val="21"/>
        </w:rPr>
        <w:t>nudging</w:t>
      </w:r>
      <w:proofErr w:type="spellEnd"/>
      <w:r w:rsidR="007F2BFB">
        <w:rPr>
          <w:szCs w:val="21"/>
        </w:rPr>
        <w:t xml:space="preserve"> udsagn, som kan hænges</w:t>
      </w:r>
      <w:r w:rsidR="003B0569">
        <w:rPr>
          <w:szCs w:val="21"/>
        </w:rPr>
        <w:t xml:space="preserve"> op på kontorerne efterfølgende. Gruppen vil også gerne lave en humoristisk poster, som sætter fokus på kontorkulturen.</w:t>
      </w:r>
      <w:r w:rsidR="00F53BB7">
        <w:rPr>
          <w:szCs w:val="21"/>
        </w:rPr>
        <w:br/>
      </w:r>
      <w:r w:rsidR="00F53BB7">
        <w:rPr>
          <w:szCs w:val="21"/>
        </w:rPr>
        <w:br/>
        <w:t>Henning synes, at det er en god ide med en poster, specielt i store forskningsmiljøer, hvor udskiftningen stor (mange tidsbegrænsede stillinger).</w:t>
      </w:r>
      <w:r w:rsidR="007A346D">
        <w:rPr>
          <w:szCs w:val="21"/>
        </w:rPr>
        <w:br/>
      </w:r>
    </w:p>
    <w:p w:rsidR="00942CD3" w:rsidRDefault="00865CCA" w:rsidP="00865CCA">
      <w:pPr>
        <w:pStyle w:val="Normal-Numbering"/>
        <w:numPr>
          <w:ilvl w:val="0"/>
          <w:numId w:val="19"/>
        </w:numPr>
        <w:rPr>
          <w:b/>
          <w:szCs w:val="21"/>
        </w:rPr>
      </w:pPr>
      <w:r>
        <w:rPr>
          <w:b/>
          <w:szCs w:val="21"/>
        </w:rPr>
        <w:t>Organisering af arbejdsmiljøorganisationen</w:t>
      </w:r>
      <w:r w:rsidR="004C41B9">
        <w:rPr>
          <w:b/>
          <w:szCs w:val="21"/>
        </w:rPr>
        <w:br/>
      </w:r>
      <w:r>
        <w:rPr>
          <w:szCs w:val="21"/>
        </w:rPr>
        <w:t>Den kommende valgperiode for arbejdsmiljøorganisationen begynder 1. marts 2024. Valgprocedurerne starter i efteråret 2023 og inden da skal LAMU og Institut for Klinisk Medicin have afklaret om arbejdsmiljøorganisationen på IKM har den rigtige organisering. Pt. har IKM 6 arbejdsmiljøgrupper.</w:t>
      </w:r>
      <w:r>
        <w:rPr>
          <w:szCs w:val="21"/>
        </w:rPr>
        <w:br/>
      </w:r>
      <w:r>
        <w:rPr>
          <w:szCs w:val="21"/>
        </w:rPr>
        <w:br/>
      </w:r>
      <w:r w:rsidR="00F53BB7">
        <w:rPr>
          <w:szCs w:val="21"/>
        </w:rPr>
        <w:t>Organiseringen blev ændret i november 2020 op til den nuværende valgperiode og Mie og Henning synes det er for tidligt at ændre organiseringen igen. Derudover finder de den nuværende organisering god.</w:t>
      </w:r>
      <w:r>
        <w:rPr>
          <w:szCs w:val="21"/>
        </w:rPr>
        <w:br/>
      </w:r>
      <w:r w:rsidR="00F53BB7">
        <w:rPr>
          <w:szCs w:val="21"/>
        </w:rPr>
        <w:br/>
        <w:t xml:space="preserve">Beatrice synes at gruppe 6 er en stor gruppe. Steno Diabetes Center er i gruppen, men hører også sammen med Hormon- og Knoglesygdomme, som ligger i gruppe 5. </w:t>
      </w:r>
      <w:r w:rsidR="00F53BB7">
        <w:rPr>
          <w:szCs w:val="21"/>
        </w:rPr>
        <w:br/>
      </w:r>
      <w:r w:rsidR="00F53BB7">
        <w:rPr>
          <w:szCs w:val="21"/>
        </w:rPr>
        <w:br/>
        <w:t>Til næste møde undersøges antallet af personer i grupperne og om det giver mening at flytte Steno Diabetes Center over i gruppe 5.</w:t>
      </w:r>
      <w:r w:rsidR="00F53BB7">
        <w:rPr>
          <w:szCs w:val="21"/>
        </w:rPr>
        <w:br/>
      </w:r>
    </w:p>
    <w:p w:rsidR="00865CCA" w:rsidRDefault="00865CCA" w:rsidP="00865CCA">
      <w:pPr>
        <w:pStyle w:val="Normal-Numbering"/>
        <w:numPr>
          <w:ilvl w:val="0"/>
          <w:numId w:val="19"/>
        </w:numPr>
        <w:rPr>
          <w:szCs w:val="21"/>
        </w:rPr>
      </w:pPr>
      <w:r>
        <w:rPr>
          <w:b/>
          <w:szCs w:val="21"/>
        </w:rPr>
        <w:t>Årshjul for LAMU</w:t>
      </w:r>
      <w:r w:rsidR="001639D9">
        <w:rPr>
          <w:b/>
          <w:szCs w:val="21"/>
        </w:rPr>
        <w:br/>
      </w:r>
      <w:r w:rsidR="001639D9">
        <w:rPr>
          <w:szCs w:val="21"/>
        </w:rPr>
        <w:t xml:space="preserve">LAMU drøftede </w:t>
      </w:r>
      <w:r>
        <w:rPr>
          <w:szCs w:val="21"/>
        </w:rPr>
        <w:t>årshjulet for 2023</w:t>
      </w:r>
      <w:r w:rsidR="00C339E4">
        <w:rPr>
          <w:szCs w:val="21"/>
        </w:rPr>
        <w:t xml:space="preserve">. </w:t>
      </w:r>
      <w:r w:rsidR="00F53BB7">
        <w:rPr>
          <w:szCs w:val="21"/>
        </w:rPr>
        <w:br/>
      </w:r>
      <w:r w:rsidR="00C339E4">
        <w:rPr>
          <w:szCs w:val="21"/>
        </w:rPr>
        <w:t xml:space="preserve">Status på APV tilføjes på </w:t>
      </w:r>
      <w:r w:rsidR="00F53BB7">
        <w:rPr>
          <w:szCs w:val="21"/>
        </w:rPr>
        <w:t>møderne i september og december og o</w:t>
      </w:r>
      <w:r w:rsidR="00C339E4">
        <w:rPr>
          <w:szCs w:val="21"/>
        </w:rPr>
        <w:t xml:space="preserve">pfølgning på dilemmaspil </w:t>
      </w:r>
      <w:r w:rsidR="00F53BB7">
        <w:rPr>
          <w:szCs w:val="21"/>
        </w:rPr>
        <w:t>tilføjes mødet i september.</w:t>
      </w:r>
      <w:r w:rsidR="00F53BB7">
        <w:rPr>
          <w:szCs w:val="21"/>
        </w:rPr>
        <w:br/>
      </w:r>
      <w:r w:rsidR="00C339E4">
        <w:rPr>
          <w:szCs w:val="21"/>
        </w:rPr>
        <w:br/>
        <w:t>Årshjul vedlægges som bilag på de ordinære LAMU-møder.</w:t>
      </w:r>
      <w:r>
        <w:rPr>
          <w:szCs w:val="21"/>
        </w:rPr>
        <w:br/>
      </w:r>
    </w:p>
    <w:p w:rsidR="00F13C4F" w:rsidRPr="00865CCA" w:rsidRDefault="001639D9" w:rsidP="00865CCA">
      <w:pPr>
        <w:pStyle w:val="Normal-Numbering"/>
        <w:numPr>
          <w:ilvl w:val="0"/>
          <w:numId w:val="19"/>
        </w:numPr>
        <w:rPr>
          <w:b/>
          <w:szCs w:val="21"/>
        </w:rPr>
      </w:pPr>
      <w:r>
        <w:rPr>
          <w:b/>
          <w:szCs w:val="21"/>
        </w:rPr>
        <w:t>K</w:t>
      </w:r>
      <w:r w:rsidR="009A35A6">
        <w:rPr>
          <w:b/>
          <w:szCs w:val="21"/>
        </w:rPr>
        <w:t>ort nyt fra arbejdsmiljøgrupperne</w:t>
      </w:r>
      <w:r w:rsidR="00F13C4F">
        <w:rPr>
          <w:szCs w:val="21"/>
        </w:rPr>
        <w:br/>
      </w:r>
      <w:r w:rsidR="009D49D7">
        <w:rPr>
          <w:szCs w:val="21"/>
        </w:rPr>
        <w:t>- Gruppe 1</w:t>
      </w:r>
      <w:r w:rsidR="00C339E4">
        <w:rPr>
          <w:szCs w:val="21"/>
        </w:rPr>
        <w:t xml:space="preserve">: Gruppen har fået en ny arbejdsmiljørepræsentant, Camilla Termansen Erichsen og skal have revideret poster over </w:t>
      </w:r>
      <w:r w:rsidR="00F53BB7">
        <w:rPr>
          <w:szCs w:val="21"/>
        </w:rPr>
        <w:t xml:space="preserve">hvem der er i </w:t>
      </w:r>
      <w:r w:rsidR="00C339E4">
        <w:rPr>
          <w:szCs w:val="21"/>
        </w:rPr>
        <w:t>AMG. Mie og Trine har været med i arbejdsgruppen om MUS og Mie er med i et forløb på Kræftafdelingen om psykisk arbejdsmiljø.</w:t>
      </w:r>
      <w:r w:rsidR="00865CCA">
        <w:rPr>
          <w:szCs w:val="21"/>
        </w:rPr>
        <w:br/>
      </w:r>
      <w:r w:rsidR="00865CCA">
        <w:rPr>
          <w:b/>
          <w:szCs w:val="21"/>
        </w:rPr>
        <w:br/>
      </w:r>
      <w:r w:rsidR="00865CCA" w:rsidRPr="00865CCA">
        <w:rPr>
          <w:szCs w:val="21"/>
        </w:rPr>
        <w:t>-</w:t>
      </w:r>
      <w:r w:rsidR="00865CCA">
        <w:rPr>
          <w:szCs w:val="21"/>
        </w:rPr>
        <w:t xml:space="preserve"> Gruppe 2</w:t>
      </w:r>
      <w:r w:rsidR="00C339E4">
        <w:rPr>
          <w:szCs w:val="21"/>
        </w:rPr>
        <w:t xml:space="preserve">: Ingen store sager. På LMT ser de på kemikalier i forhold til graviditet. </w:t>
      </w:r>
      <w:r w:rsidR="00865CCA">
        <w:rPr>
          <w:szCs w:val="21"/>
        </w:rPr>
        <w:br/>
      </w:r>
      <w:r w:rsidRPr="00865CCA">
        <w:rPr>
          <w:szCs w:val="21"/>
        </w:rPr>
        <w:br/>
      </w:r>
      <w:r w:rsidR="009D49D7" w:rsidRPr="00865CCA">
        <w:rPr>
          <w:szCs w:val="21"/>
        </w:rPr>
        <w:t xml:space="preserve">- Gruppe </w:t>
      </w:r>
      <w:r w:rsidR="004C41B9" w:rsidRPr="00865CCA">
        <w:rPr>
          <w:szCs w:val="21"/>
        </w:rPr>
        <w:t>6</w:t>
      </w:r>
      <w:r w:rsidR="007A346D" w:rsidRPr="00865CCA">
        <w:rPr>
          <w:szCs w:val="21"/>
        </w:rPr>
        <w:t>:</w:t>
      </w:r>
      <w:r w:rsidR="009D49D7" w:rsidRPr="00865CCA">
        <w:rPr>
          <w:szCs w:val="21"/>
        </w:rPr>
        <w:t xml:space="preserve"> </w:t>
      </w:r>
      <w:r w:rsidR="00C339E4">
        <w:rPr>
          <w:szCs w:val="21"/>
        </w:rPr>
        <w:t>Afdelingerne i gruppen er rykket sammen i Forum og der er sat en flytte-APV i</w:t>
      </w:r>
      <w:r w:rsidR="00F53BB7">
        <w:rPr>
          <w:szCs w:val="21"/>
        </w:rPr>
        <w:t xml:space="preserve"> </w:t>
      </w:r>
      <w:r w:rsidR="00C339E4">
        <w:rPr>
          <w:szCs w:val="21"/>
        </w:rPr>
        <w:t>g</w:t>
      </w:r>
      <w:r w:rsidR="00F53BB7">
        <w:rPr>
          <w:szCs w:val="21"/>
        </w:rPr>
        <w:t>a</w:t>
      </w:r>
      <w:r w:rsidR="00C339E4">
        <w:rPr>
          <w:szCs w:val="21"/>
        </w:rPr>
        <w:t>n</w:t>
      </w:r>
      <w:r w:rsidR="00F53BB7">
        <w:rPr>
          <w:szCs w:val="21"/>
        </w:rPr>
        <w:t>g. Den</w:t>
      </w:r>
      <w:r w:rsidR="00C339E4">
        <w:rPr>
          <w:szCs w:val="21"/>
        </w:rPr>
        <w:t xml:space="preserve"> foregå</w:t>
      </w:r>
      <w:r w:rsidR="00F53BB7">
        <w:rPr>
          <w:szCs w:val="21"/>
        </w:rPr>
        <w:t>r</w:t>
      </w:r>
      <w:r w:rsidR="00C339E4">
        <w:rPr>
          <w:szCs w:val="21"/>
        </w:rPr>
        <w:t xml:space="preserve"> i de enkelte miljøer. Der er en tjekliste på AU, som lederne er blevet bedt om at bruge. Efter forespørgsel er tjeklisten nu også oversat til engelsk. Tilbagemelding er senest 1. juni. </w:t>
      </w:r>
      <w:r w:rsidR="007F2BFB">
        <w:rPr>
          <w:szCs w:val="21"/>
        </w:rPr>
        <w:br/>
      </w:r>
      <w:r w:rsidR="00C339E4">
        <w:rPr>
          <w:szCs w:val="21"/>
        </w:rPr>
        <w:t>Gruppen har fået ny arbejdsmiljørepræsentant, Tania Aaquist Ammitzbøll.</w:t>
      </w:r>
      <w:r w:rsidR="007F2BFB">
        <w:rPr>
          <w:szCs w:val="21"/>
        </w:rPr>
        <w:br/>
      </w:r>
    </w:p>
    <w:p w:rsidR="001639D9" w:rsidRPr="001639D9" w:rsidRDefault="001639D9" w:rsidP="00C1131E">
      <w:pPr>
        <w:pStyle w:val="Normal-Numbering"/>
        <w:numPr>
          <w:ilvl w:val="0"/>
          <w:numId w:val="19"/>
        </w:numPr>
        <w:rPr>
          <w:rFonts w:asciiTheme="minorHAnsi" w:hAnsiTheme="minorHAnsi"/>
          <w:b/>
          <w:sz w:val="24"/>
          <w:szCs w:val="24"/>
        </w:rPr>
      </w:pPr>
      <w:r>
        <w:rPr>
          <w:b/>
          <w:szCs w:val="21"/>
        </w:rPr>
        <w:t>Skriftlig orientering</w:t>
      </w:r>
      <w:r w:rsidR="007A346D">
        <w:rPr>
          <w:b/>
          <w:szCs w:val="21"/>
        </w:rPr>
        <w:br/>
      </w:r>
      <w:r w:rsidR="007A346D" w:rsidRPr="007A346D">
        <w:rPr>
          <w:szCs w:val="21"/>
        </w:rPr>
        <w:t>Tina orienterede kort om arbejdsmiljøstatistik</w:t>
      </w:r>
      <w:r w:rsidR="00865CCA">
        <w:rPr>
          <w:szCs w:val="21"/>
        </w:rPr>
        <w:t>ken for 2022</w:t>
      </w:r>
      <w:r w:rsidR="007A346D" w:rsidRPr="007A346D">
        <w:rPr>
          <w:szCs w:val="21"/>
        </w:rPr>
        <w:t>.</w:t>
      </w:r>
      <w:r>
        <w:rPr>
          <w:b/>
          <w:szCs w:val="21"/>
        </w:rPr>
        <w:br/>
      </w:r>
    </w:p>
    <w:p w:rsidR="001F3FE2" w:rsidRPr="001F3FE2" w:rsidRDefault="00C1131E" w:rsidP="00C1131E">
      <w:pPr>
        <w:pStyle w:val="Normal-Numbering"/>
        <w:numPr>
          <w:ilvl w:val="0"/>
          <w:numId w:val="19"/>
        </w:numPr>
        <w:rPr>
          <w:rFonts w:asciiTheme="minorHAnsi" w:hAnsiTheme="minorHAnsi"/>
          <w:b/>
          <w:sz w:val="24"/>
          <w:szCs w:val="24"/>
        </w:rPr>
      </w:pPr>
      <w:r>
        <w:rPr>
          <w:b/>
          <w:szCs w:val="21"/>
        </w:rPr>
        <w:t xml:space="preserve">Evt. </w:t>
      </w:r>
      <w:r w:rsidR="009A6CCA">
        <w:rPr>
          <w:b/>
          <w:szCs w:val="21"/>
        </w:rPr>
        <w:br/>
      </w:r>
      <w:r w:rsidR="00C339E4">
        <w:rPr>
          <w:szCs w:val="21"/>
        </w:rPr>
        <w:t>- Evakueringsplan for Forum: I december</w:t>
      </w:r>
      <w:r w:rsidR="00F53BB7">
        <w:rPr>
          <w:szCs w:val="21"/>
        </w:rPr>
        <w:t xml:space="preserve"> gik en brandalarm i Forum og der var forvirring om evakueringsproceduren. Claus Jørgensen fra AUH vil gerne komme til Forum og fortælle om evakueringsproceduren. Der planlægges et møde efter påske.</w:t>
      </w:r>
      <w:bookmarkStart w:id="2" w:name="_GoBack"/>
      <w:bookmarkEnd w:id="2"/>
      <w:r w:rsidR="00C339E4">
        <w:rPr>
          <w:szCs w:val="21"/>
        </w:rPr>
        <w:br/>
        <w:t>- Oversættelse af AMO-hjemmeside til engelsk. Jørgen taler med Emil om at få oversat siden.</w:t>
      </w:r>
      <w:r w:rsidR="00C339E4">
        <w:rPr>
          <w:szCs w:val="21"/>
        </w:rPr>
        <w:br/>
      </w:r>
      <w:r w:rsidR="001F3FE2">
        <w:rPr>
          <w:szCs w:val="21"/>
        </w:rPr>
        <w:br/>
      </w:r>
    </w:p>
    <w:sectPr w:rsidR="001F3FE2" w:rsidRPr="001F3FE2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9E4" w:rsidRDefault="00C339E4">
      <w:r>
        <w:separator/>
      </w:r>
    </w:p>
  </w:endnote>
  <w:endnote w:type="continuationSeparator" w:id="0">
    <w:p w:rsidR="00C339E4" w:rsidRDefault="00C33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858A16C-28F0-456C-91A4-C77000B70F46}"/>
    <w:embedBold r:id="rId2" w:fontKey="{5E7E3D54-8D68-4F32-A9D6-32B0925EAD08}"/>
    <w:embedItalic r:id="rId3" w:fontKey="{BA43977C-0D14-45B6-BB05-0F2800FFA736}"/>
    <w:embedBoldItalic r:id="rId4" w:fontKey="{7D1EF2C3-D0C5-4C4F-9111-5C382DA4CC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A684E612-842C-4DE6-ABC2-6FDDB30159F3}"/>
    <w:embedBold r:id="rId6" w:fontKey="{D7BD8211-ED13-44A3-8EF2-C2FCBA6EF1CC}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BB365B9-DE77-4613-8BA3-10767D6E3F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974A5E6-74CC-4AC6-84F0-AF41CA12D05E}"/>
    <w:embedBold r:id="rId9" w:fontKey="{D5E94D5D-E07A-42AF-8601-B678613DE36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79D0E1B4-47E4-4813-A41B-252C874ACD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2FCDC4B-0D18-4C59-993C-5F5ACCF09F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9E4" w:rsidRDefault="00C339E4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C339E4" w:rsidRPr="00C22DE2" w:rsidTr="008F47F2">
      <w:tc>
        <w:tcPr>
          <w:tcW w:w="2409" w:type="dxa"/>
        </w:tcPr>
        <w:p w:rsidR="00C339E4" w:rsidRPr="009224E3" w:rsidRDefault="00C339E4" w:rsidP="00B704CF">
          <w:bookmarkStart w:id="63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587439384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439384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3"/>
        </w:p>
      </w:tc>
      <w:tc>
        <w:tcPr>
          <w:tcW w:w="2341" w:type="dxa"/>
          <w:vAlign w:val="bottom"/>
        </w:tcPr>
        <w:p w:rsidR="00C339E4" w:rsidRPr="00410FBF" w:rsidRDefault="00C339E4" w:rsidP="008F47F2">
          <w:pPr>
            <w:pStyle w:val="Template-Companyname"/>
            <w:rPr>
              <w:lang w:val="en-US"/>
            </w:rPr>
          </w:pPr>
          <w:bookmarkStart w:id="64" w:name="OFF_UnitName"/>
          <w:bookmarkStart w:id="65" w:name="OFF_UnitName_HIF"/>
          <w:r w:rsidRPr="00410FBF">
            <w:rPr>
              <w:lang w:val="en-US"/>
            </w:rPr>
            <w:t>Center for Music in the Brain</w:t>
          </w:r>
          <w:bookmarkEnd w:id="64"/>
        </w:p>
        <w:p w:rsidR="00C339E4" w:rsidRPr="009224E3" w:rsidRDefault="00C339E4" w:rsidP="008F47F2">
          <w:pPr>
            <w:pStyle w:val="Template-Address"/>
          </w:pPr>
          <w:bookmarkStart w:id="66" w:name="LAN_AU"/>
          <w:bookmarkEnd w:id="65"/>
          <w:r>
            <w:t>Aarhus Universitet</w:t>
          </w:r>
          <w:bookmarkEnd w:id="66"/>
        </w:p>
        <w:p w:rsidR="00C339E4" w:rsidRPr="009224E3" w:rsidRDefault="00C339E4" w:rsidP="00A84019">
          <w:pPr>
            <w:pStyle w:val="Template-Address"/>
          </w:pPr>
          <w:bookmarkStart w:id="67" w:name="OFF_AddressComputed"/>
          <w:r>
            <w:t>Universitetsbyen 3</w:t>
          </w:r>
          <w:r>
            <w:br/>
            <w:t>8000 Aarhus C</w:t>
          </w:r>
          <w:bookmarkEnd w:id="67"/>
        </w:p>
      </w:tc>
      <w:tc>
        <w:tcPr>
          <w:tcW w:w="2591" w:type="dxa"/>
          <w:vAlign w:val="bottom"/>
        </w:tcPr>
        <w:p w:rsidR="00C339E4" w:rsidRPr="00410FBF" w:rsidRDefault="00C339E4" w:rsidP="008F47F2">
          <w:pPr>
            <w:pStyle w:val="Template-Address"/>
            <w:jc w:val="right"/>
            <w:rPr>
              <w:lang w:val="en-US"/>
            </w:rPr>
          </w:pPr>
          <w:bookmarkStart w:id="68" w:name="LAN_Tel"/>
          <w:bookmarkStart w:id="69" w:name="OFF_Phone_HIF"/>
          <w:r w:rsidRPr="00410FBF">
            <w:rPr>
              <w:lang w:val="en-US"/>
            </w:rPr>
            <w:t>Tlf.:</w:t>
          </w:r>
          <w:bookmarkEnd w:id="68"/>
          <w:r w:rsidRPr="00410FBF">
            <w:rPr>
              <w:lang w:val="en-US"/>
            </w:rPr>
            <w:t xml:space="preserve"> </w:t>
          </w:r>
          <w:bookmarkStart w:id="70" w:name="OFF_Phone"/>
          <w:r w:rsidRPr="00410FBF">
            <w:rPr>
              <w:lang w:val="en-US"/>
            </w:rPr>
            <w:t>+45 7846 4079</w:t>
          </w:r>
          <w:bookmarkEnd w:id="70"/>
        </w:p>
        <w:p w:rsidR="00C339E4" w:rsidRPr="00410FBF" w:rsidRDefault="00C339E4" w:rsidP="008F47F2">
          <w:pPr>
            <w:pStyle w:val="Template-Address"/>
            <w:jc w:val="right"/>
            <w:rPr>
              <w:lang w:val="en-US"/>
            </w:rPr>
          </w:pPr>
          <w:bookmarkStart w:id="71" w:name="OFF_Fax_HIF"/>
          <w:bookmarkEnd w:id="69"/>
        </w:p>
        <w:p w:rsidR="00C339E4" w:rsidRPr="00410FBF" w:rsidRDefault="00C339E4" w:rsidP="008F47F2">
          <w:pPr>
            <w:pStyle w:val="Template-Address"/>
            <w:jc w:val="right"/>
            <w:rPr>
              <w:lang w:val="en-US"/>
            </w:rPr>
          </w:pPr>
          <w:bookmarkStart w:id="72" w:name="OFF_Email_HIF"/>
          <w:bookmarkEnd w:id="71"/>
          <w:r w:rsidRPr="00410FBF">
            <w:rPr>
              <w:lang w:val="en-US"/>
            </w:rPr>
            <w:t xml:space="preserve">E-mail: </w:t>
          </w:r>
          <w:bookmarkStart w:id="73" w:name="OFF_Email"/>
          <w:r w:rsidRPr="00410FBF">
            <w:rPr>
              <w:lang w:val="en-US"/>
            </w:rPr>
            <w:t>clin@au.dk</w:t>
          </w:r>
          <w:bookmarkEnd w:id="73"/>
        </w:p>
        <w:p w:rsidR="00C339E4" w:rsidRPr="009224E3" w:rsidRDefault="00C339E4" w:rsidP="008F47F2">
          <w:pPr>
            <w:pStyle w:val="Template-Address"/>
            <w:jc w:val="right"/>
          </w:pPr>
          <w:bookmarkStart w:id="74" w:name="OFF_wwwComputed_HIF"/>
          <w:bookmarkEnd w:id="72"/>
          <w:r>
            <w:t xml:space="preserve">Web: </w:t>
          </w:r>
          <w:bookmarkStart w:id="75" w:name="OFF_wwwComputed"/>
          <w:r>
            <w:t>musicinthebrain.au.dk</w:t>
          </w:r>
          <w:bookmarkEnd w:id="74"/>
          <w:bookmarkEnd w:id="75"/>
        </w:p>
      </w:tc>
    </w:tr>
  </w:tbl>
  <w:p w:rsidR="00C339E4" w:rsidRPr="006C3A1B" w:rsidRDefault="00C339E4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9E4" w:rsidRDefault="00C339E4">
      <w:r>
        <w:separator/>
      </w:r>
    </w:p>
  </w:footnote>
  <w:footnote w:type="continuationSeparator" w:id="0">
    <w:p w:rsidR="00C339E4" w:rsidRDefault="00C33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9E4" w:rsidRDefault="00C339E4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39E4" w:rsidRPr="006803D7" w:rsidRDefault="00C339E4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" w:name="OFF_Logo1AComputed_2"/>
                          <w:bookmarkStart w:id="4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"/>
                        </w:p>
                        <w:p w:rsidR="00C339E4" w:rsidRPr="006803D7" w:rsidRDefault="00C339E4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5" w:name="OFF_Logo2AComputed_2"/>
                          <w:bookmarkStart w:id="6" w:name="OFF_Logo2AComputed_2_HIF"/>
                          <w:bookmarkEnd w:id="4"/>
                          <w:r>
                            <w:rPr>
                              <w:color w:val="003D73" w:themeColor="text2"/>
                            </w:rPr>
                            <w:t>Institut for Klinisk Medicin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1639D9" w:rsidRPr="006803D7" w:rsidRDefault="001639D9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7" w:name="OFF_Logo1AComputed_2"/>
                    <w:bookmarkStart w:id="8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7"/>
                  </w:p>
                  <w:p w:rsidR="001639D9" w:rsidRPr="006803D7" w:rsidRDefault="001639D9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9" w:name="OFF_Logo2AComputed_2"/>
                    <w:bookmarkStart w:id="10" w:name="OFF_Logo2AComputed_2_HIF"/>
                    <w:bookmarkEnd w:id="8"/>
                    <w:r>
                      <w:rPr>
                        <w:color w:val="003D73" w:themeColor="text2"/>
                      </w:rPr>
                      <w:t>Institut for Klinisk Medicin</w:t>
                    </w:r>
                    <w:bookmarkEnd w:id="9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A497C7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C339E4" w:rsidRDefault="00C339E4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39E4" w:rsidRPr="006803D7" w:rsidRDefault="00C339E4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3AComputed_2"/>
                          <w:bookmarkStart w:id="8" w:name="OFF_Logo3AComputed_2_HIF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1639D9" w:rsidRPr="006803D7" w:rsidRDefault="001639D9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3" w:name="OFF_Logo3AComputed_2"/>
                    <w:bookmarkStart w:id="14" w:name="OFF_Logo3AComputed_2_HIF"/>
                    <w:bookmarkEnd w:id="13"/>
                    <w:bookmarkEnd w:id="14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39E4" w:rsidRDefault="00C339E4" w:rsidP="00C22DE2">
                          <w:pPr>
                            <w:pStyle w:val="Emne"/>
                          </w:pPr>
                          <w:bookmarkStart w:id="9" w:name="CUS_DocumentName_1"/>
                          <w:r>
                            <w:t>Referat</w:t>
                          </w:r>
                          <w:bookmarkEnd w:id="9"/>
                        </w:p>
                        <w:p w:rsidR="00C339E4" w:rsidRDefault="00C339E4" w:rsidP="00C22DE2">
                          <w:pPr>
                            <w:pStyle w:val="Template"/>
                          </w:pPr>
                        </w:p>
                        <w:p w:rsidR="00C339E4" w:rsidRDefault="00C339E4" w:rsidP="00D67AB8">
                          <w:pPr>
                            <w:pStyle w:val="Template-Afdeling"/>
                          </w:pPr>
                          <w:bookmarkStart w:id="10" w:name="USR_Name_2"/>
                          <w:r>
                            <w:t>Tina Bach Aaen</w:t>
                          </w:r>
                          <w:bookmarkStart w:id="11" w:name="USR_Name_2_HIF"/>
                          <w:bookmarkEnd w:id="10"/>
                        </w:p>
                        <w:bookmarkEnd w:id="11"/>
                        <w:p w:rsidR="00C339E4" w:rsidRDefault="00C339E4" w:rsidP="00D67AB8">
                          <w:pPr>
                            <w:pStyle w:val="Template"/>
                          </w:pPr>
                        </w:p>
                        <w:p w:rsidR="00C339E4" w:rsidRPr="00307E90" w:rsidRDefault="00C339E4" w:rsidP="00D67AB8">
                          <w:pPr>
                            <w:pStyle w:val="Template"/>
                          </w:pPr>
                          <w:bookmarkStart w:id="12" w:name="LAN_Date_1"/>
                          <w:r>
                            <w:t>Dato</w:t>
                          </w:r>
                          <w:bookmarkEnd w:id="12"/>
                          <w:r>
                            <w:t xml:space="preserve">: </w:t>
                          </w:r>
                          <w:bookmarkStart w:id="13" w:name="Date_DateCustomE"/>
                          <w:r>
                            <w:t>30. marts 20</w:t>
                          </w:r>
                          <w:bookmarkEnd w:id="13"/>
                          <w:r>
                            <w:t>23</w:t>
                          </w:r>
                        </w:p>
                        <w:p w:rsidR="00C339E4" w:rsidRDefault="00C339E4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Sagsnr_1"/>
                          <w:bookmarkStart w:id="15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6" w:name="FLD_Sagsnummer_1"/>
                          <w:bookmarkEnd w:id="16"/>
                        </w:p>
                        <w:p w:rsidR="00C339E4" w:rsidRDefault="00C339E4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Ref_1"/>
                          <w:bookmarkStart w:id="18" w:name="FLD_Reference_1_HIF"/>
                          <w:bookmarkEnd w:id="15"/>
                          <w:r>
                            <w:rPr>
                              <w:vanish/>
                            </w:rPr>
                            <w:t>Ref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9" w:name="FLD_Reference_1"/>
                          <w:bookmarkEnd w:id="19"/>
                        </w:p>
                        <w:bookmarkEnd w:id="18"/>
                        <w:p w:rsidR="00C339E4" w:rsidRDefault="00C339E4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339E4" w:rsidRPr="00641B24" w:rsidRDefault="00C339E4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0" w:name="LAN_Page_1"/>
                          <w:r>
                            <w:t>Side</w:t>
                          </w:r>
                          <w:bookmarkEnd w:id="2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53BB7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53BB7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C339E4" w:rsidRDefault="00C339E4" w:rsidP="00C22DE2">
                    <w:pPr>
                      <w:pStyle w:val="Emne"/>
                    </w:pPr>
                    <w:bookmarkStart w:id="21" w:name="CUS_DocumentName_1"/>
                    <w:r>
                      <w:t>Referat</w:t>
                    </w:r>
                    <w:bookmarkEnd w:id="21"/>
                  </w:p>
                  <w:p w:rsidR="00C339E4" w:rsidRDefault="00C339E4" w:rsidP="00C22DE2">
                    <w:pPr>
                      <w:pStyle w:val="Template"/>
                    </w:pPr>
                  </w:p>
                  <w:p w:rsidR="00C339E4" w:rsidRDefault="00C339E4" w:rsidP="00D67AB8">
                    <w:pPr>
                      <w:pStyle w:val="Template-Afdeling"/>
                    </w:pPr>
                    <w:bookmarkStart w:id="22" w:name="USR_Name_2"/>
                    <w:r>
                      <w:t>Tina Bach Aaen</w:t>
                    </w:r>
                    <w:bookmarkStart w:id="23" w:name="USR_Name_2_HIF"/>
                    <w:bookmarkEnd w:id="22"/>
                  </w:p>
                  <w:bookmarkEnd w:id="23"/>
                  <w:p w:rsidR="00C339E4" w:rsidRDefault="00C339E4" w:rsidP="00D67AB8">
                    <w:pPr>
                      <w:pStyle w:val="Template"/>
                    </w:pPr>
                  </w:p>
                  <w:p w:rsidR="00C339E4" w:rsidRPr="00307E90" w:rsidRDefault="00C339E4" w:rsidP="00D67AB8">
                    <w:pPr>
                      <w:pStyle w:val="Template"/>
                    </w:pPr>
                    <w:bookmarkStart w:id="24" w:name="LAN_Date_1"/>
                    <w:r>
                      <w:t>Dato</w:t>
                    </w:r>
                    <w:bookmarkEnd w:id="24"/>
                    <w:r>
                      <w:t xml:space="preserve">: </w:t>
                    </w:r>
                    <w:bookmarkStart w:id="25" w:name="Date_DateCustomE"/>
                    <w:r>
                      <w:t>30. marts 20</w:t>
                    </w:r>
                    <w:bookmarkEnd w:id="25"/>
                    <w:r>
                      <w:t>23</w:t>
                    </w:r>
                  </w:p>
                  <w:p w:rsidR="00C339E4" w:rsidRDefault="00C339E4" w:rsidP="00D67AB8">
                    <w:pPr>
                      <w:pStyle w:val="Template"/>
                      <w:rPr>
                        <w:vanish/>
                      </w:rPr>
                    </w:pPr>
                    <w:bookmarkStart w:id="26" w:name="LAN_Sagsnr_1"/>
                    <w:bookmarkStart w:id="27" w:name="FLD_Sagsnummer_1_HIF"/>
                    <w:r>
                      <w:rPr>
                        <w:vanish/>
                      </w:rPr>
                      <w:t>Sags nr</w:t>
                    </w:r>
                    <w:bookmarkEnd w:id="26"/>
                    <w:r>
                      <w:rPr>
                        <w:vanish/>
                      </w:rPr>
                      <w:t xml:space="preserve">.: </w:t>
                    </w:r>
                    <w:bookmarkStart w:id="28" w:name="FLD_Sagsnummer_1"/>
                    <w:bookmarkEnd w:id="28"/>
                  </w:p>
                  <w:p w:rsidR="00C339E4" w:rsidRDefault="00C339E4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Ref_1"/>
                    <w:bookmarkStart w:id="30" w:name="FLD_Reference_1_HIF"/>
                    <w:bookmarkEnd w:id="27"/>
                    <w:r>
                      <w:rPr>
                        <w:vanish/>
                      </w:rPr>
                      <w:t>Ref</w:t>
                    </w:r>
                    <w:bookmarkEnd w:id="29"/>
                    <w:r>
                      <w:rPr>
                        <w:vanish/>
                      </w:rPr>
                      <w:t xml:space="preserve">: </w:t>
                    </w:r>
                    <w:bookmarkStart w:id="31" w:name="FLD_Reference_1"/>
                    <w:bookmarkEnd w:id="31"/>
                  </w:p>
                  <w:bookmarkEnd w:id="30"/>
                  <w:p w:rsidR="00C339E4" w:rsidRDefault="00C339E4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339E4" w:rsidRPr="00641B24" w:rsidRDefault="00C339E4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2" w:name="LAN_Page_1"/>
                    <w:r>
                      <w:t>Side</w:t>
                    </w:r>
                    <w:bookmarkEnd w:id="3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53BB7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53BB7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9E4" w:rsidRDefault="00C339E4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39E4" w:rsidRDefault="00C339E4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3" w:name="OFF_Logo1AComputed"/>
                          <w:bookmarkStart w:id="34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3"/>
                        </w:p>
                        <w:p w:rsidR="00C339E4" w:rsidRPr="006803D7" w:rsidRDefault="00C339E4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5" w:name="OFF_Logo2AComputed"/>
                          <w:bookmarkStart w:id="36" w:name="OFF_Logo2AComputed_HIF"/>
                          <w:bookmarkEnd w:id="34"/>
                          <w:r>
                            <w:rPr>
                              <w:color w:val="003D73" w:themeColor="text2"/>
                            </w:rPr>
                            <w:t>Institut for Klinisk Medicin</w:t>
                          </w:r>
                          <w:bookmarkEnd w:id="35"/>
                          <w:bookmarkEnd w:id="3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1639D9" w:rsidRDefault="001639D9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3" w:name="OFF_Logo1AComputed"/>
                    <w:bookmarkStart w:id="44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3"/>
                  </w:p>
                  <w:p w:rsidR="001639D9" w:rsidRPr="006803D7" w:rsidRDefault="001639D9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5" w:name="OFF_Logo2AComputed"/>
                    <w:bookmarkStart w:id="46" w:name="OFF_Logo2AComputed_HIF"/>
                    <w:bookmarkEnd w:id="44"/>
                    <w:r>
                      <w:rPr>
                        <w:color w:val="003D73" w:themeColor="text2"/>
                      </w:rPr>
                      <w:t>Institut for Klinisk Medicin</w:t>
                    </w:r>
                    <w:bookmarkEnd w:id="45"/>
                    <w:bookmarkEnd w:id="46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ADA3F9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C339E4" w:rsidRDefault="00C339E4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39E4" w:rsidRPr="006803D7" w:rsidRDefault="00C339E4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3AComputed"/>
                          <w:bookmarkStart w:id="38" w:name="OFF_Logo3AComputed_HIF"/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1639D9" w:rsidRPr="006803D7" w:rsidRDefault="001639D9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9" w:name="OFF_Logo3AComputed"/>
                    <w:bookmarkStart w:id="50" w:name="OFF_Logo3AComputed_HIF"/>
                    <w:bookmarkEnd w:id="49"/>
                    <w:bookmarkEnd w:id="50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39E4" w:rsidRDefault="00C339E4" w:rsidP="008F47F2">
                          <w:pPr>
                            <w:pStyle w:val="Emne"/>
                          </w:pPr>
                          <w:bookmarkStart w:id="39" w:name="CUS_DocumentName"/>
                          <w:r>
                            <w:t>Referat</w:t>
                          </w:r>
                          <w:bookmarkEnd w:id="39"/>
                        </w:p>
                        <w:p w:rsidR="00C339E4" w:rsidRPr="008F47F2" w:rsidRDefault="00C339E4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C339E4" w:rsidRDefault="00C339E4" w:rsidP="00EE2A84">
                          <w:pPr>
                            <w:pStyle w:val="Template-Afdeling"/>
                          </w:pPr>
                          <w:bookmarkStart w:id="40" w:name="USR_Name"/>
                          <w:r>
                            <w:t>Tina Bach Aaen</w:t>
                          </w:r>
                          <w:bookmarkStart w:id="41" w:name="USR_Name_HIF"/>
                          <w:bookmarkEnd w:id="40"/>
                        </w:p>
                        <w:bookmarkEnd w:id="41"/>
                        <w:p w:rsidR="00C339E4" w:rsidRDefault="00C339E4" w:rsidP="00307E90">
                          <w:pPr>
                            <w:pStyle w:val="Template"/>
                          </w:pPr>
                        </w:p>
                        <w:p w:rsidR="00C339E4" w:rsidRPr="00307E90" w:rsidRDefault="00C339E4" w:rsidP="00307E90">
                          <w:pPr>
                            <w:pStyle w:val="Template"/>
                          </w:pPr>
                          <w:bookmarkStart w:id="42" w:name="LAN_Date"/>
                          <w:r>
                            <w:t>Dato</w:t>
                          </w:r>
                          <w:bookmarkEnd w:id="42"/>
                          <w:r>
                            <w:t xml:space="preserve">: </w:t>
                          </w:r>
                          <w:bookmarkStart w:id="43" w:name="Date_DateCustomA"/>
                          <w:r>
                            <w:t>30. marts 20</w:t>
                          </w:r>
                          <w:bookmarkEnd w:id="43"/>
                          <w:r>
                            <w:t>23</w:t>
                          </w:r>
                        </w:p>
                        <w:p w:rsidR="00C339E4" w:rsidRDefault="00C339E4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4" w:name="LAN_Sagsnr"/>
                          <w:bookmarkStart w:id="4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6" w:name="FLD_Sagsnummer"/>
                          <w:bookmarkEnd w:id="46"/>
                        </w:p>
                        <w:p w:rsidR="00C339E4" w:rsidRDefault="00C339E4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7" w:name="LAN_Ref"/>
                          <w:bookmarkStart w:id="48" w:name="FLD_Reference_HIF"/>
                          <w:bookmarkEnd w:id="45"/>
                          <w:r>
                            <w:rPr>
                              <w:vanish/>
                            </w:rPr>
                            <w:t>Ref</w:t>
                          </w:r>
                          <w:bookmarkEnd w:id="4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9" w:name="FLD_Reference"/>
                          <w:bookmarkEnd w:id="49"/>
                        </w:p>
                        <w:bookmarkEnd w:id="48"/>
                        <w:p w:rsidR="00C339E4" w:rsidRDefault="00C339E4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339E4" w:rsidRPr="00641B24" w:rsidRDefault="00C339E4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0" w:name="LAN_Page"/>
                          <w:r>
                            <w:t>Side</w:t>
                          </w:r>
                          <w:bookmarkEnd w:id="5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53BB7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53BB7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C339E4" w:rsidRDefault="00C339E4" w:rsidP="008F47F2">
                    <w:pPr>
                      <w:pStyle w:val="Emne"/>
                    </w:pPr>
                    <w:bookmarkStart w:id="51" w:name="CUS_DocumentName"/>
                    <w:r>
                      <w:t>Referat</w:t>
                    </w:r>
                    <w:bookmarkEnd w:id="51"/>
                  </w:p>
                  <w:p w:rsidR="00C339E4" w:rsidRPr="008F47F2" w:rsidRDefault="00C339E4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C339E4" w:rsidRDefault="00C339E4" w:rsidP="00EE2A84">
                    <w:pPr>
                      <w:pStyle w:val="Template-Afdeling"/>
                    </w:pPr>
                    <w:bookmarkStart w:id="52" w:name="USR_Name"/>
                    <w:r>
                      <w:t>Tina Bach Aaen</w:t>
                    </w:r>
                    <w:bookmarkStart w:id="53" w:name="USR_Name_HIF"/>
                    <w:bookmarkEnd w:id="52"/>
                  </w:p>
                  <w:bookmarkEnd w:id="53"/>
                  <w:p w:rsidR="00C339E4" w:rsidRDefault="00C339E4" w:rsidP="00307E90">
                    <w:pPr>
                      <w:pStyle w:val="Template"/>
                    </w:pPr>
                  </w:p>
                  <w:p w:rsidR="00C339E4" w:rsidRPr="00307E90" w:rsidRDefault="00C339E4" w:rsidP="00307E90">
                    <w:pPr>
                      <w:pStyle w:val="Template"/>
                    </w:pPr>
                    <w:bookmarkStart w:id="54" w:name="LAN_Date"/>
                    <w:r>
                      <w:t>Dato</w:t>
                    </w:r>
                    <w:bookmarkEnd w:id="54"/>
                    <w:r>
                      <w:t xml:space="preserve">: </w:t>
                    </w:r>
                    <w:bookmarkStart w:id="55" w:name="Date_DateCustomA"/>
                    <w:r>
                      <w:t>30. marts 20</w:t>
                    </w:r>
                    <w:bookmarkEnd w:id="55"/>
                    <w:r>
                      <w:t>23</w:t>
                    </w:r>
                  </w:p>
                  <w:p w:rsidR="00C339E4" w:rsidRDefault="00C339E4" w:rsidP="00307E90">
                    <w:pPr>
                      <w:pStyle w:val="Template"/>
                      <w:rPr>
                        <w:vanish/>
                      </w:rPr>
                    </w:pPr>
                    <w:bookmarkStart w:id="56" w:name="LAN_Sagsnr"/>
                    <w:bookmarkStart w:id="57" w:name="FLD_Sagsnummer_HIF"/>
                    <w:r>
                      <w:rPr>
                        <w:vanish/>
                      </w:rPr>
                      <w:t>Sags nr</w:t>
                    </w:r>
                    <w:bookmarkEnd w:id="56"/>
                    <w:r>
                      <w:rPr>
                        <w:vanish/>
                      </w:rPr>
                      <w:t xml:space="preserve">.: </w:t>
                    </w:r>
                    <w:bookmarkStart w:id="58" w:name="FLD_Sagsnummer"/>
                    <w:bookmarkEnd w:id="58"/>
                  </w:p>
                  <w:p w:rsidR="00C339E4" w:rsidRDefault="00C339E4" w:rsidP="00307E90">
                    <w:pPr>
                      <w:pStyle w:val="Template"/>
                      <w:rPr>
                        <w:vanish/>
                      </w:rPr>
                    </w:pPr>
                    <w:bookmarkStart w:id="59" w:name="LAN_Ref"/>
                    <w:bookmarkStart w:id="60" w:name="FLD_Reference_HIF"/>
                    <w:bookmarkEnd w:id="57"/>
                    <w:r>
                      <w:rPr>
                        <w:vanish/>
                      </w:rPr>
                      <w:t>Ref</w:t>
                    </w:r>
                    <w:bookmarkEnd w:id="59"/>
                    <w:r>
                      <w:rPr>
                        <w:vanish/>
                      </w:rPr>
                      <w:t xml:space="preserve">: </w:t>
                    </w:r>
                    <w:bookmarkStart w:id="61" w:name="FLD_Reference"/>
                    <w:bookmarkEnd w:id="61"/>
                  </w:p>
                  <w:bookmarkEnd w:id="60"/>
                  <w:p w:rsidR="00C339E4" w:rsidRDefault="00C339E4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339E4" w:rsidRPr="00641B24" w:rsidRDefault="00C339E4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2" w:name="LAN_Page"/>
                    <w:r>
                      <w:t>Side</w:t>
                    </w:r>
                    <w:bookmarkEnd w:id="6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53BB7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53BB7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40738B"/>
    <w:multiLevelType w:val="hybridMultilevel"/>
    <w:tmpl w:val="C2D4D2DA"/>
    <w:lvl w:ilvl="0" w:tplc="5EB498A0">
      <w:start w:val="2"/>
      <w:numFmt w:val="bullet"/>
      <w:lvlText w:val="-"/>
      <w:lvlJc w:val="left"/>
      <w:pPr>
        <w:ind w:left="757" w:hanging="360"/>
      </w:pPr>
      <w:rPr>
        <w:rFonts w:ascii="Georgia" w:eastAsia="Times New Roman" w:hAnsi="Georgia" w:cs="Times New Roman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0FFA2860"/>
    <w:multiLevelType w:val="hybridMultilevel"/>
    <w:tmpl w:val="BBF68586"/>
    <w:lvl w:ilvl="0" w:tplc="2C7E3272">
      <w:start w:val="2"/>
      <w:numFmt w:val="bullet"/>
      <w:lvlText w:val="-"/>
      <w:lvlJc w:val="left"/>
      <w:pPr>
        <w:ind w:left="757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1F271A1"/>
    <w:multiLevelType w:val="hybridMultilevel"/>
    <w:tmpl w:val="2416C964"/>
    <w:lvl w:ilvl="0" w:tplc="C750EC84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7" w:hanging="360"/>
      </w:pPr>
    </w:lvl>
    <w:lvl w:ilvl="2" w:tplc="0406001B" w:tentative="1">
      <w:start w:val="1"/>
      <w:numFmt w:val="lowerRoman"/>
      <w:lvlText w:val="%3."/>
      <w:lvlJc w:val="right"/>
      <w:pPr>
        <w:ind w:left="2197" w:hanging="180"/>
      </w:pPr>
    </w:lvl>
    <w:lvl w:ilvl="3" w:tplc="0406000F" w:tentative="1">
      <w:start w:val="1"/>
      <w:numFmt w:val="decimal"/>
      <w:lvlText w:val="%4."/>
      <w:lvlJc w:val="left"/>
      <w:pPr>
        <w:ind w:left="2917" w:hanging="360"/>
      </w:pPr>
    </w:lvl>
    <w:lvl w:ilvl="4" w:tplc="04060019" w:tentative="1">
      <w:start w:val="1"/>
      <w:numFmt w:val="lowerLetter"/>
      <w:lvlText w:val="%5."/>
      <w:lvlJc w:val="left"/>
      <w:pPr>
        <w:ind w:left="3637" w:hanging="360"/>
      </w:pPr>
    </w:lvl>
    <w:lvl w:ilvl="5" w:tplc="0406001B" w:tentative="1">
      <w:start w:val="1"/>
      <w:numFmt w:val="lowerRoman"/>
      <w:lvlText w:val="%6."/>
      <w:lvlJc w:val="right"/>
      <w:pPr>
        <w:ind w:left="4357" w:hanging="180"/>
      </w:pPr>
    </w:lvl>
    <w:lvl w:ilvl="6" w:tplc="0406000F" w:tentative="1">
      <w:start w:val="1"/>
      <w:numFmt w:val="decimal"/>
      <w:lvlText w:val="%7."/>
      <w:lvlJc w:val="left"/>
      <w:pPr>
        <w:ind w:left="5077" w:hanging="360"/>
      </w:pPr>
    </w:lvl>
    <w:lvl w:ilvl="7" w:tplc="04060019" w:tentative="1">
      <w:start w:val="1"/>
      <w:numFmt w:val="lowerLetter"/>
      <w:lvlText w:val="%8."/>
      <w:lvlJc w:val="left"/>
      <w:pPr>
        <w:ind w:left="5797" w:hanging="360"/>
      </w:pPr>
    </w:lvl>
    <w:lvl w:ilvl="8" w:tplc="040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33114BE4"/>
    <w:multiLevelType w:val="hybridMultilevel"/>
    <w:tmpl w:val="D884F0BE"/>
    <w:lvl w:ilvl="0" w:tplc="88BE5B02">
      <w:start w:val="2"/>
      <w:numFmt w:val="bullet"/>
      <w:lvlText w:val="-"/>
      <w:lvlJc w:val="left"/>
      <w:pPr>
        <w:ind w:left="757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6D7909E3"/>
    <w:multiLevelType w:val="hybridMultilevel"/>
    <w:tmpl w:val="21AAC6A8"/>
    <w:lvl w:ilvl="0" w:tplc="4B10F74E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7" w:hanging="360"/>
      </w:pPr>
    </w:lvl>
    <w:lvl w:ilvl="2" w:tplc="0406001B" w:tentative="1">
      <w:start w:val="1"/>
      <w:numFmt w:val="lowerRoman"/>
      <w:lvlText w:val="%3."/>
      <w:lvlJc w:val="right"/>
      <w:pPr>
        <w:ind w:left="2197" w:hanging="180"/>
      </w:pPr>
    </w:lvl>
    <w:lvl w:ilvl="3" w:tplc="0406000F" w:tentative="1">
      <w:start w:val="1"/>
      <w:numFmt w:val="decimal"/>
      <w:lvlText w:val="%4."/>
      <w:lvlJc w:val="left"/>
      <w:pPr>
        <w:ind w:left="2917" w:hanging="360"/>
      </w:pPr>
    </w:lvl>
    <w:lvl w:ilvl="4" w:tplc="04060019" w:tentative="1">
      <w:start w:val="1"/>
      <w:numFmt w:val="lowerLetter"/>
      <w:lvlText w:val="%5."/>
      <w:lvlJc w:val="left"/>
      <w:pPr>
        <w:ind w:left="3637" w:hanging="360"/>
      </w:pPr>
    </w:lvl>
    <w:lvl w:ilvl="5" w:tplc="0406001B" w:tentative="1">
      <w:start w:val="1"/>
      <w:numFmt w:val="lowerRoman"/>
      <w:lvlText w:val="%6."/>
      <w:lvlJc w:val="right"/>
      <w:pPr>
        <w:ind w:left="4357" w:hanging="180"/>
      </w:pPr>
    </w:lvl>
    <w:lvl w:ilvl="6" w:tplc="0406000F" w:tentative="1">
      <w:start w:val="1"/>
      <w:numFmt w:val="decimal"/>
      <w:lvlText w:val="%7."/>
      <w:lvlJc w:val="left"/>
      <w:pPr>
        <w:ind w:left="5077" w:hanging="360"/>
      </w:pPr>
    </w:lvl>
    <w:lvl w:ilvl="7" w:tplc="04060019" w:tentative="1">
      <w:start w:val="1"/>
      <w:numFmt w:val="lowerLetter"/>
      <w:lvlText w:val="%8."/>
      <w:lvlJc w:val="left"/>
      <w:pPr>
        <w:ind w:left="5797" w:hanging="360"/>
      </w:pPr>
    </w:lvl>
    <w:lvl w:ilvl="8" w:tplc="040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2" w15:restartNumberingAfterBreak="0">
    <w:nsid w:val="73CF241B"/>
    <w:multiLevelType w:val="hybridMultilevel"/>
    <w:tmpl w:val="D3C81DC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10"/>
  </w:num>
  <w:num w:numId="4">
    <w:abstractNumId w:val="16"/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5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21"/>
  </w:num>
  <w:num w:numId="17">
    <w:abstractNumId w:val="18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20"/>
  </w:num>
  <w:num w:numId="22">
    <w:abstractNumId w:val="14"/>
  </w:num>
  <w:num w:numId="23">
    <w:abstractNumId w:val="9"/>
  </w:num>
  <w:num w:numId="24">
    <w:abstractNumId w:val="12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07242"/>
    <w:rsid w:val="00014696"/>
    <w:rsid w:val="0003149C"/>
    <w:rsid w:val="00034A55"/>
    <w:rsid w:val="00036650"/>
    <w:rsid w:val="00042B02"/>
    <w:rsid w:val="000442AD"/>
    <w:rsid w:val="0004469C"/>
    <w:rsid w:val="00051A09"/>
    <w:rsid w:val="00051AD8"/>
    <w:rsid w:val="00052ED2"/>
    <w:rsid w:val="00065902"/>
    <w:rsid w:val="00067F74"/>
    <w:rsid w:val="000705A6"/>
    <w:rsid w:val="00074276"/>
    <w:rsid w:val="0007609B"/>
    <w:rsid w:val="000827B1"/>
    <w:rsid w:val="00087773"/>
    <w:rsid w:val="00094D54"/>
    <w:rsid w:val="0009708D"/>
    <w:rsid w:val="000A362D"/>
    <w:rsid w:val="000A3F7F"/>
    <w:rsid w:val="000B7E82"/>
    <w:rsid w:val="000D1B50"/>
    <w:rsid w:val="000D344C"/>
    <w:rsid w:val="000D4EC6"/>
    <w:rsid w:val="000E050D"/>
    <w:rsid w:val="000E5C1E"/>
    <w:rsid w:val="000F244E"/>
    <w:rsid w:val="0011283F"/>
    <w:rsid w:val="001144CF"/>
    <w:rsid w:val="00116584"/>
    <w:rsid w:val="00126FA7"/>
    <w:rsid w:val="00145C57"/>
    <w:rsid w:val="001479F9"/>
    <w:rsid w:val="00153477"/>
    <w:rsid w:val="00154F00"/>
    <w:rsid w:val="00154F8B"/>
    <w:rsid w:val="001639D9"/>
    <w:rsid w:val="00163EFC"/>
    <w:rsid w:val="00164CC1"/>
    <w:rsid w:val="00174751"/>
    <w:rsid w:val="0017483C"/>
    <w:rsid w:val="0017618E"/>
    <w:rsid w:val="0018593B"/>
    <w:rsid w:val="00192812"/>
    <w:rsid w:val="001A7352"/>
    <w:rsid w:val="001C027B"/>
    <w:rsid w:val="001C0EF1"/>
    <w:rsid w:val="001D1259"/>
    <w:rsid w:val="001F3FE2"/>
    <w:rsid w:val="00205636"/>
    <w:rsid w:val="002137FC"/>
    <w:rsid w:val="002171DE"/>
    <w:rsid w:val="00227E7F"/>
    <w:rsid w:val="00230A33"/>
    <w:rsid w:val="00244EEB"/>
    <w:rsid w:val="0025114F"/>
    <w:rsid w:val="002542B7"/>
    <w:rsid w:val="0026120C"/>
    <w:rsid w:val="002764DC"/>
    <w:rsid w:val="00277E24"/>
    <w:rsid w:val="00281570"/>
    <w:rsid w:val="00283F13"/>
    <w:rsid w:val="002A1C39"/>
    <w:rsid w:val="002A4418"/>
    <w:rsid w:val="002A7949"/>
    <w:rsid w:val="002B1765"/>
    <w:rsid w:val="002C3F82"/>
    <w:rsid w:val="002C565F"/>
    <w:rsid w:val="002D13A4"/>
    <w:rsid w:val="002D51D4"/>
    <w:rsid w:val="002D5CFC"/>
    <w:rsid w:val="002E07F2"/>
    <w:rsid w:val="002E326D"/>
    <w:rsid w:val="002E6EB1"/>
    <w:rsid w:val="002F51EF"/>
    <w:rsid w:val="002F6A87"/>
    <w:rsid w:val="00307472"/>
    <w:rsid w:val="00307E90"/>
    <w:rsid w:val="00315669"/>
    <w:rsid w:val="003337CB"/>
    <w:rsid w:val="00333BC8"/>
    <w:rsid w:val="00356669"/>
    <w:rsid w:val="00364895"/>
    <w:rsid w:val="00383838"/>
    <w:rsid w:val="003921B6"/>
    <w:rsid w:val="00394ADB"/>
    <w:rsid w:val="00395BF2"/>
    <w:rsid w:val="003A022B"/>
    <w:rsid w:val="003A25AA"/>
    <w:rsid w:val="003B0569"/>
    <w:rsid w:val="003B0624"/>
    <w:rsid w:val="003B7BF5"/>
    <w:rsid w:val="003C4568"/>
    <w:rsid w:val="003E6170"/>
    <w:rsid w:val="003F33BA"/>
    <w:rsid w:val="00410FBF"/>
    <w:rsid w:val="004124AE"/>
    <w:rsid w:val="00413250"/>
    <w:rsid w:val="004143CC"/>
    <w:rsid w:val="00427D7E"/>
    <w:rsid w:val="004302AB"/>
    <w:rsid w:val="00430307"/>
    <w:rsid w:val="00436C7A"/>
    <w:rsid w:val="00443D5B"/>
    <w:rsid w:val="00443F7C"/>
    <w:rsid w:val="00451786"/>
    <w:rsid w:val="00456317"/>
    <w:rsid w:val="0047316E"/>
    <w:rsid w:val="004741E5"/>
    <w:rsid w:val="004768A0"/>
    <w:rsid w:val="00477895"/>
    <w:rsid w:val="00483670"/>
    <w:rsid w:val="00484620"/>
    <w:rsid w:val="0048597F"/>
    <w:rsid w:val="0048777D"/>
    <w:rsid w:val="0049608B"/>
    <w:rsid w:val="004A24AE"/>
    <w:rsid w:val="004A66E6"/>
    <w:rsid w:val="004B06E9"/>
    <w:rsid w:val="004C0A82"/>
    <w:rsid w:val="004C208C"/>
    <w:rsid w:val="004C238B"/>
    <w:rsid w:val="004C41B9"/>
    <w:rsid w:val="004D6D41"/>
    <w:rsid w:val="004E03A6"/>
    <w:rsid w:val="004F4341"/>
    <w:rsid w:val="004F7B82"/>
    <w:rsid w:val="0050315C"/>
    <w:rsid w:val="00504494"/>
    <w:rsid w:val="0050605B"/>
    <w:rsid w:val="00507AF4"/>
    <w:rsid w:val="005162F5"/>
    <w:rsid w:val="00523163"/>
    <w:rsid w:val="005240F4"/>
    <w:rsid w:val="00524DD1"/>
    <w:rsid w:val="0053031F"/>
    <w:rsid w:val="00547ACA"/>
    <w:rsid w:val="00554EE2"/>
    <w:rsid w:val="005621B8"/>
    <w:rsid w:val="005751B9"/>
    <w:rsid w:val="005802EE"/>
    <w:rsid w:val="00583EAB"/>
    <w:rsid w:val="0058547C"/>
    <w:rsid w:val="00585BE9"/>
    <w:rsid w:val="005A41DA"/>
    <w:rsid w:val="005A5218"/>
    <w:rsid w:val="005D09F9"/>
    <w:rsid w:val="005D306A"/>
    <w:rsid w:val="005D3C7F"/>
    <w:rsid w:val="005E6CB9"/>
    <w:rsid w:val="005F55D0"/>
    <w:rsid w:val="0060187B"/>
    <w:rsid w:val="006021AE"/>
    <w:rsid w:val="00620D5E"/>
    <w:rsid w:val="0063708B"/>
    <w:rsid w:val="00641B24"/>
    <w:rsid w:val="00644058"/>
    <w:rsid w:val="00644D35"/>
    <w:rsid w:val="00645362"/>
    <w:rsid w:val="00645634"/>
    <w:rsid w:val="00654691"/>
    <w:rsid w:val="00660193"/>
    <w:rsid w:val="00665CEC"/>
    <w:rsid w:val="00671667"/>
    <w:rsid w:val="006910EE"/>
    <w:rsid w:val="00694DA3"/>
    <w:rsid w:val="006A2012"/>
    <w:rsid w:val="006B087D"/>
    <w:rsid w:val="006C0297"/>
    <w:rsid w:val="006C2DBB"/>
    <w:rsid w:val="006C3A1B"/>
    <w:rsid w:val="006C725C"/>
    <w:rsid w:val="006E2A21"/>
    <w:rsid w:val="006F3C30"/>
    <w:rsid w:val="006F7105"/>
    <w:rsid w:val="00702F7A"/>
    <w:rsid w:val="007058FF"/>
    <w:rsid w:val="007107C9"/>
    <w:rsid w:val="00711054"/>
    <w:rsid w:val="00713AD7"/>
    <w:rsid w:val="00717773"/>
    <w:rsid w:val="00726300"/>
    <w:rsid w:val="00726D59"/>
    <w:rsid w:val="00730647"/>
    <w:rsid w:val="00731229"/>
    <w:rsid w:val="00733D86"/>
    <w:rsid w:val="00736658"/>
    <w:rsid w:val="00744F27"/>
    <w:rsid w:val="00757BDC"/>
    <w:rsid w:val="00762410"/>
    <w:rsid w:val="00762C46"/>
    <w:rsid w:val="00771EA0"/>
    <w:rsid w:val="00772EAE"/>
    <w:rsid w:val="0078070F"/>
    <w:rsid w:val="0078788A"/>
    <w:rsid w:val="00795523"/>
    <w:rsid w:val="007955B4"/>
    <w:rsid w:val="007A346D"/>
    <w:rsid w:val="007B61B3"/>
    <w:rsid w:val="007C496B"/>
    <w:rsid w:val="007C5BAD"/>
    <w:rsid w:val="007C5F64"/>
    <w:rsid w:val="007C688F"/>
    <w:rsid w:val="007C7682"/>
    <w:rsid w:val="007E062D"/>
    <w:rsid w:val="007E2DF3"/>
    <w:rsid w:val="007E7933"/>
    <w:rsid w:val="007F2BFB"/>
    <w:rsid w:val="007F578B"/>
    <w:rsid w:val="008068BE"/>
    <w:rsid w:val="00826D29"/>
    <w:rsid w:val="00851355"/>
    <w:rsid w:val="008558E5"/>
    <w:rsid w:val="00862B15"/>
    <w:rsid w:val="00863559"/>
    <w:rsid w:val="00865CCA"/>
    <w:rsid w:val="0087322B"/>
    <w:rsid w:val="00896541"/>
    <w:rsid w:val="008A28B2"/>
    <w:rsid w:val="008B14BE"/>
    <w:rsid w:val="008B2FFD"/>
    <w:rsid w:val="008C171C"/>
    <w:rsid w:val="008E52D4"/>
    <w:rsid w:val="008F1E99"/>
    <w:rsid w:val="008F47F2"/>
    <w:rsid w:val="008F692E"/>
    <w:rsid w:val="00901304"/>
    <w:rsid w:val="0091147E"/>
    <w:rsid w:val="00913488"/>
    <w:rsid w:val="009300C0"/>
    <w:rsid w:val="00930E78"/>
    <w:rsid w:val="00933D59"/>
    <w:rsid w:val="009352B1"/>
    <w:rsid w:val="00936BF0"/>
    <w:rsid w:val="00940637"/>
    <w:rsid w:val="00942CD3"/>
    <w:rsid w:val="00943BEC"/>
    <w:rsid w:val="00956E3A"/>
    <w:rsid w:val="00961B44"/>
    <w:rsid w:val="00961BC5"/>
    <w:rsid w:val="009673E8"/>
    <w:rsid w:val="009711D6"/>
    <w:rsid w:val="00982A87"/>
    <w:rsid w:val="00984F0F"/>
    <w:rsid w:val="009859DF"/>
    <w:rsid w:val="00986482"/>
    <w:rsid w:val="009A0EC4"/>
    <w:rsid w:val="009A35A6"/>
    <w:rsid w:val="009A6CCA"/>
    <w:rsid w:val="009C107E"/>
    <w:rsid w:val="009C21B4"/>
    <w:rsid w:val="009C3A4A"/>
    <w:rsid w:val="009D15A7"/>
    <w:rsid w:val="009D4495"/>
    <w:rsid w:val="009D49D7"/>
    <w:rsid w:val="009D7FCD"/>
    <w:rsid w:val="009E1DEB"/>
    <w:rsid w:val="009E58A0"/>
    <w:rsid w:val="009E5DF7"/>
    <w:rsid w:val="009E7AF4"/>
    <w:rsid w:val="00A028ED"/>
    <w:rsid w:val="00A04608"/>
    <w:rsid w:val="00A11327"/>
    <w:rsid w:val="00A164C5"/>
    <w:rsid w:val="00A201D8"/>
    <w:rsid w:val="00A25927"/>
    <w:rsid w:val="00A32765"/>
    <w:rsid w:val="00A4137F"/>
    <w:rsid w:val="00A429D1"/>
    <w:rsid w:val="00A50BF5"/>
    <w:rsid w:val="00A55255"/>
    <w:rsid w:val="00A84019"/>
    <w:rsid w:val="00A91CB9"/>
    <w:rsid w:val="00AA0EF9"/>
    <w:rsid w:val="00AA41C2"/>
    <w:rsid w:val="00AA527D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20D77"/>
    <w:rsid w:val="00B21C34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729B8"/>
    <w:rsid w:val="00B75C8A"/>
    <w:rsid w:val="00B77607"/>
    <w:rsid w:val="00B86B33"/>
    <w:rsid w:val="00B8742A"/>
    <w:rsid w:val="00B90BF2"/>
    <w:rsid w:val="00B94310"/>
    <w:rsid w:val="00BA0046"/>
    <w:rsid w:val="00BA4DEB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0ECD"/>
    <w:rsid w:val="00C1131E"/>
    <w:rsid w:val="00C12268"/>
    <w:rsid w:val="00C134B5"/>
    <w:rsid w:val="00C222A8"/>
    <w:rsid w:val="00C22DE2"/>
    <w:rsid w:val="00C339E4"/>
    <w:rsid w:val="00C501DB"/>
    <w:rsid w:val="00C5235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0196"/>
    <w:rsid w:val="00D012C0"/>
    <w:rsid w:val="00D0158B"/>
    <w:rsid w:val="00D21C08"/>
    <w:rsid w:val="00D2389C"/>
    <w:rsid w:val="00D25789"/>
    <w:rsid w:val="00D2629B"/>
    <w:rsid w:val="00D45D4C"/>
    <w:rsid w:val="00D67AB8"/>
    <w:rsid w:val="00D70FDC"/>
    <w:rsid w:val="00D71536"/>
    <w:rsid w:val="00D80B98"/>
    <w:rsid w:val="00D87C08"/>
    <w:rsid w:val="00D90501"/>
    <w:rsid w:val="00D93B0F"/>
    <w:rsid w:val="00DA419E"/>
    <w:rsid w:val="00DA62D2"/>
    <w:rsid w:val="00DA7983"/>
    <w:rsid w:val="00DB44DA"/>
    <w:rsid w:val="00DC46F9"/>
    <w:rsid w:val="00DD17B6"/>
    <w:rsid w:val="00DE06BB"/>
    <w:rsid w:val="00DE181C"/>
    <w:rsid w:val="00DE242E"/>
    <w:rsid w:val="00DE3C16"/>
    <w:rsid w:val="00DE5DBB"/>
    <w:rsid w:val="00DE65A9"/>
    <w:rsid w:val="00E0382F"/>
    <w:rsid w:val="00E065E8"/>
    <w:rsid w:val="00E100A0"/>
    <w:rsid w:val="00E20A3D"/>
    <w:rsid w:val="00E27F63"/>
    <w:rsid w:val="00E37157"/>
    <w:rsid w:val="00E620D0"/>
    <w:rsid w:val="00E65CA9"/>
    <w:rsid w:val="00E67747"/>
    <w:rsid w:val="00E8296A"/>
    <w:rsid w:val="00E87CF8"/>
    <w:rsid w:val="00E90B80"/>
    <w:rsid w:val="00E94A66"/>
    <w:rsid w:val="00E960F0"/>
    <w:rsid w:val="00EA6633"/>
    <w:rsid w:val="00EA6BC9"/>
    <w:rsid w:val="00EB6643"/>
    <w:rsid w:val="00EC0BB0"/>
    <w:rsid w:val="00EC2906"/>
    <w:rsid w:val="00EC2B0F"/>
    <w:rsid w:val="00EC3B4A"/>
    <w:rsid w:val="00EE2A84"/>
    <w:rsid w:val="00EE6B2A"/>
    <w:rsid w:val="00EF15F2"/>
    <w:rsid w:val="00EF1BC7"/>
    <w:rsid w:val="00EF21D5"/>
    <w:rsid w:val="00EF508A"/>
    <w:rsid w:val="00EF5DB1"/>
    <w:rsid w:val="00F02B14"/>
    <w:rsid w:val="00F05149"/>
    <w:rsid w:val="00F13C4F"/>
    <w:rsid w:val="00F17B48"/>
    <w:rsid w:val="00F31AC4"/>
    <w:rsid w:val="00F32EF6"/>
    <w:rsid w:val="00F4463E"/>
    <w:rsid w:val="00F45004"/>
    <w:rsid w:val="00F53BB7"/>
    <w:rsid w:val="00F754F3"/>
    <w:rsid w:val="00F75C5A"/>
    <w:rsid w:val="00F76D16"/>
    <w:rsid w:val="00F80EC9"/>
    <w:rsid w:val="00F91A95"/>
    <w:rsid w:val="00F91F4D"/>
    <w:rsid w:val="00F95DA2"/>
    <w:rsid w:val="00FA086B"/>
    <w:rsid w:val="00FA24BB"/>
    <w:rsid w:val="00FA31F3"/>
    <w:rsid w:val="00FA61C3"/>
    <w:rsid w:val="00FB0B2E"/>
    <w:rsid w:val="00FB6C8B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9A974E4"/>
  <w15:docId w15:val="{3114EB62-CCC6-4D6D-AAD2-37D3AFC06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Normal-Dokumentheading">
    <w:name w:val="Normal - Dokument heading"/>
    <w:basedOn w:val="Normal"/>
    <w:semiHidden/>
    <w:rsid w:val="00410FBF"/>
    <w:rPr>
      <w:b/>
      <w:sz w:val="21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FF263-A011-4E92-85CF-F08243927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513</Words>
  <Characters>2836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Bach Aaen</dc:creator>
  <cp:keywords/>
  <dc:description/>
  <cp:lastModifiedBy>Tina Bach Aaen</cp:lastModifiedBy>
  <cp:revision>2</cp:revision>
  <cp:lastPrinted>2023-03-29T10:02:00Z</cp:lastPrinted>
  <dcterms:created xsi:type="dcterms:W3CDTF">2023-03-30T14:51:00Z</dcterms:created>
  <dcterms:modified xsi:type="dcterms:W3CDTF">2023-03-30T14:51:00Z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2572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636531579957555674</vt:lpwstr>
  </property>
</Properties>
</file>