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1C0EF1" w:rsidTr="001C0EF1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410FBF" w:rsidRPr="004B51B0" w:rsidRDefault="00277E24" w:rsidP="00410FBF">
            <w:pPr>
              <w:rPr>
                <w:b/>
                <w:szCs w:val="21"/>
              </w:rPr>
            </w:pPr>
            <w:bookmarkStart w:id="0" w:name="LAN_MeetingDate"/>
            <w:r w:rsidRPr="00410FBF">
              <w:rPr>
                <w:b/>
              </w:rPr>
              <w:t>Mødedato</w:t>
            </w:r>
            <w:bookmarkEnd w:id="0"/>
            <w:r w:rsidRPr="00410FBF">
              <w:rPr>
                <w:b/>
              </w:rPr>
              <w:t>:</w:t>
            </w:r>
            <w:r w:rsidR="00410FBF" w:rsidRPr="004B51B0">
              <w:rPr>
                <w:b/>
                <w:szCs w:val="21"/>
              </w:rPr>
              <w:t xml:space="preserve"> </w:t>
            </w:r>
            <w:r w:rsidR="00A50BF5">
              <w:rPr>
                <w:szCs w:val="21"/>
              </w:rPr>
              <w:t>2</w:t>
            </w:r>
            <w:r w:rsidR="009A35A6">
              <w:rPr>
                <w:szCs w:val="21"/>
              </w:rPr>
              <w:t>.</w:t>
            </w:r>
            <w:r w:rsidR="00410FBF" w:rsidRPr="004B51B0">
              <w:rPr>
                <w:szCs w:val="21"/>
              </w:rPr>
              <w:t xml:space="preserve"> </w:t>
            </w:r>
            <w:r w:rsidR="00A50BF5">
              <w:rPr>
                <w:szCs w:val="21"/>
              </w:rPr>
              <w:t>september</w:t>
            </w:r>
            <w:r w:rsidR="00E8296A">
              <w:rPr>
                <w:szCs w:val="21"/>
              </w:rPr>
              <w:t xml:space="preserve"> 20</w:t>
            </w:r>
            <w:r w:rsidR="00126FA7">
              <w:rPr>
                <w:szCs w:val="21"/>
              </w:rPr>
              <w:t>2</w:t>
            </w:r>
            <w:r w:rsidR="00F13C4F">
              <w:rPr>
                <w:szCs w:val="21"/>
              </w:rPr>
              <w:t>2</w:t>
            </w:r>
            <w:r w:rsidR="00E8296A">
              <w:rPr>
                <w:szCs w:val="21"/>
              </w:rPr>
              <w:t xml:space="preserve"> </w:t>
            </w:r>
            <w:r w:rsidR="00410FBF" w:rsidRPr="004B51B0">
              <w:rPr>
                <w:szCs w:val="21"/>
              </w:rPr>
              <w:t>kl.</w:t>
            </w:r>
            <w:r w:rsidR="00F13C4F">
              <w:rPr>
                <w:szCs w:val="21"/>
              </w:rPr>
              <w:t xml:space="preserve"> </w:t>
            </w:r>
            <w:r w:rsidR="00A50BF5">
              <w:rPr>
                <w:szCs w:val="21"/>
              </w:rPr>
              <w:t>9</w:t>
            </w:r>
            <w:r w:rsidR="00126FA7">
              <w:rPr>
                <w:szCs w:val="21"/>
              </w:rPr>
              <w:t>.</w:t>
            </w:r>
            <w:r w:rsidR="00A50BF5">
              <w:rPr>
                <w:szCs w:val="21"/>
              </w:rPr>
              <w:t>0</w:t>
            </w:r>
            <w:r w:rsidR="0053031F">
              <w:rPr>
                <w:szCs w:val="21"/>
              </w:rPr>
              <w:t>0</w:t>
            </w:r>
            <w:r w:rsidR="00762410">
              <w:rPr>
                <w:szCs w:val="21"/>
              </w:rPr>
              <w:t>-</w:t>
            </w:r>
            <w:r w:rsidR="009A35A6">
              <w:rPr>
                <w:szCs w:val="21"/>
              </w:rPr>
              <w:t>1</w:t>
            </w:r>
            <w:r w:rsidR="00A50BF5">
              <w:rPr>
                <w:szCs w:val="21"/>
              </w:rPr>
              <w:t>0</w:t>
            </w:r>
            <w:r w:rsidR="00410FBF" w:rsidRPr="004B51B0">
              <w:rPr>
                <w:szCs w:val="21"/>
              </w:rPr>
              <w:t>.</w:t>
            </w:r>
            <w:r w:rsidR="00A50BF5">
              <w:rPr>
                <w:szCs w:val="21"/>
              </w:rPr>
              <w:t>00</w:t>
            </w:r>
          </w:p>
          <w:p w:rsidR="00410FBF" w:rsidRPr="004B51B0" w:rsidRDefault="00410FBF" w:rsidP="00410FBF">
            <w:pPr>
              <w:rPr>
                <w:b/>
                <w:szCs w:val="21"/>
              </w:rPr>
            </w:pPr>
            <w:r w:rsidRPr="004B51B0">
              <w:rPr>
                <w:b/>
                <w:szCs w:val="21"/>
              </w:rPr>
              <w:t xml:space="preserve">Mødested: </w:t>
            </w:r>
            <w:r w:rsidR="00A50BF5" w:rsidRPr="00A50BF5">
              <w:rPr>
                <w:szCs w:val="21"/>
              </w:rPr>
              <w:t>Konferencelokalet</w:t>
            </w:r>
            <w:r w:rsidR="009A35A6">
              <w:rPr>
                <w:szCs w:val="21"/>
              </w:rPr>
              <w:t>, Hedeager 3</w:t>
            </w:r>
            <w:r w:rsidR="00DA7983" w:rsidRPr="00DA7983">
              <w:rPr>
                <w:szCs w:val="21"/>
              </w:rPr>
              <w:t xml:space="preserve">, </w:t>
            </w:r>
            <w:r w:rsidR="00B729B8">
              <w:rPr>
                <w:szCs w:val="21"/>
              </w:rPr>
              <w:t>8200 Århus N</w:t>
            </w:r>
          </w:p>
          <w:p w:rsidR="00410FBF" w:rsidRPr="004B51B0" w:rsidRDefault="00410FBF" w:rsidP="00410FBF">
            <w:pPr>
              <w:rPr>
                <w:b/>
                <w:szCs w:val="21"/>
              </w:rPr>
            </w:pPr>
            <w:r w:rsidRPr="004B51B0">
              <w:rPr>
                <w:b/>
                <w:szCs w:val="21"/>
              </w:rPr>
              <w:t xml:space="preserve">Mødeemne: </w:t>
            </w:r>
            <w:r w:rsidRPr="004B51B0">
              <w:rPr>
                <w:szCs w:val="21"/>
              </w:rPr>
              <w:t>Møde i LAMU</w:t>
            </w:r>
            <w:r w:rsidRPr="004B51B0">
              <w:rPr>
                <w:b/>
                <w:szCs w:val="21"/>
              </w:rPr>
              <w:t xml:space="preserve"> </w:t>
            </w:r>
          </w:p>
          <w:p w:rsidR="001C0EF1" w:rsidRDefault="001C0EF1" w:rsidP="001C0EF1">
            <w:pPr>
              <w:pStyle w:val="Dokumentinfo"/>
            </w:pPr>
          </w:p>
          <w:p w:rsidR="001C0EF1" w:rsidRDefault="001C0EF1" w:rsidP="001C0EF1">
            <w:pPr>
              <w:pStyle w:val="Dokumentinfo"/>
            </w:pPr>
          </w:p>
          <w:p w:rsidR="00410FBF" w:rsidRDefault="00277E24" w:rsidP="00410FBF">
            <w:pPr>
              <w:rPr>
                <w:szCs w:val="21"/>
              </w:rPr>
            </w:pPr>
            <w:bookmarkStart w:id="1" w:name="LAN_Attendees"/>
            <w:r>
              <w:t>Deltagere</w:t>
            </w:r>
            <w:bookmarkEnd w:id="1"/>
            <w:r>
              <w:t xml:space="preserve">: </w:t>
            </w:r>
            <w:r w:rsidR="00410FBF" w:rsidRPr="004B51B0">
              <w:rPr>
                <w:szCs w:val="21"/>
              </w:rPr>
              <w:t xml:space="preserve">Jørgen Frøkiær, </w:t>
            </w:r>
            <w:r w:rsidR="0009708D" w:rsidRPr="004B51B0">
              <w:rPr>
                <w:szCs w:val="21"/>
              </w:rPr>
              <w:t xml:space="preserve">Beatrice Tscherning-Olesen, </w:t>
            </w:r>
            <w:r w:rsidR="00410FBF" w:rsidRPr="004B51B0">
              <w:rPr>
                <w:szCs w:val="21"/>
              </w:rPr>
              <w:t xml:space="preserve">Annette Jørgensen, </w:t>
            </w:r>
            <w:r w:rsidR="009A35A6">
              <w:rPr>
                <w:szCs w:val="21"/>
              </w:rPr>
              <w:t xml:space="preserve">Mie Farsinsen, </w:t>
            </w:r>
            <w:r w:rsidR="00410FBF" w:rsidRPr="004B51B0">
              <w:rPr>
                <w:szCs w:val="21"/>
              </w:rPr>
              <w:t>Tina Bach Aaen</w:t>
            </w:r>
            <w:r w:rsidR="00410FBF">
              <w:rPr>
                <w:szCs w:val="21"/>
              </w:rPr>
              <w:t xml:space="preserve"> (referent)</w:t>
            </w:r>
          </w:p>
          <w:p w:rsidR="001C0EF1" w:rsidRPr="00C1131E" w:rsidRDefault="00126FA7" w:rsidP="00C1131E">
            <w:pPr>
              <w:rPr>
                <w:szCs w:val="21"/>
              </w:rPr>
            </w:pPr>
            <w:r>
              <w:rPr>
                <w:szCs w:val="21"/>
              </w:rPr>
              <w:t xml:space="preserve">Fraværende: </w:t>
            </w:r>
            <w:r w:rsidR="00A84019">
              <w:rPr>
                <w:szCs w:val="21"/>
              </w:rPr>
              <w:t xml:space="preserve">Alma </w:t>
            </w:r>
            <w:proofErr w:type="spellStart"/>
            <w:r w:rsidR="00A84019" w:rsidRPr="004912C6">
              <w:rPr>
                <w:szCs w:val="21"/>
              </w:rPr>
              <w:t>Bečić</w:t>
            </w:r>
            <w:proofErr w:type="spellEnd"/>
            <w:r w:rsidR="00A84019">
              <w:rPr>
                <w:szCs w:val="21"/>
              </w:rPr>
              <w:t xml:space="preserve"> Pedersen, Ellen Steffensen, Henning Grønbæk, Per Højgaard Christensen, Trine Werenberg Mikkelsen</w:t>
            </w:r>
          </w:p>
          <w:p w:rsidR="001C0EF1" w:rsidRDefault="001C0EF1" w:rsidP="001C0EF1">
            <w:pPr>
              <w:pStyle w:val="Dokumentinfo"/>
            </w:pPr>
          </w:p>
        </w:tc>
      </w:tr>
    </w:tbl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410FBF" w:rsidRPr="004B51B0" w:rsidTr="001C0EF1">
        <w:trPr>
          <w:trHeight w:hRule="exact" w:val="737"/>
        </w:trPr>
        <w:tc>
          <w:tcPr>
            <w:tcW w:w="7937" w:type="dxa"/>
          </w:tcPr>
          <w:p w:rsidR="00410FBF" w:rsidRPr="004B51B0" w:rsidRDefault="00410FBF" w:rsidP="001C0EF1">
            <w:pPr>
              <w:pStyle w:val="Normal-Dokumentheading"/>
              <w:spacing w:line="240" w:lineRule="auto"/>
              <w:rPr>
                <w:szCs w:val="21"/>
              </w:rPr>
            </w:pPr>
          </w:p>
        </w:tc>
      </w:tr>
    </w:tbl>
    <w:p w:rsidR="00C1131E" w:rsidRDefault="00C1131E" w:rsidP="00C1131E">
      <w:pPr>
        <w:pStyle w:val="Normal-Numbering"/>
        <w:numPr>
          <w:ilvl w:val="0"/>
          <w:numId w:val="19"/>
        </w:numPr>
        <w:rPr>
          <w:b/>
          <w:szCs w:val="21"/>
        </w:rPr>
      </w:pPr>
      <w:r>
        <w:rPr>
          <w:b/>
          <w:szCs w:val="21"/>
        </w:rPr>
        <w:t xml:space="preserve">Godkendelse af dagsorden </w:t>
      </w:r>
      <w:r>
        <w:rPr>
          <w:b/>
          <w:szCs w:val="21"/>
        </w:rPr>
        <w:br/>
      </w:r>
      <w:r w:rsidRPr="00C1131E">
        <w:rPr>
          <w:szCs w:val="21"/>
        </w:rPr>
        <w:t>Dagsordenen blev godkendt.</w:t>
      </w:r>
      <w:r>
        <w:rPr>
          <w:b/>
          <w:szCs w:val="21"/>
        </w:rPr>
        <w:br/>
      </w:r>
    </w:p>
    <w:p w:rsidR="00B729B8" w:rsidRPr="00DA7983" w:rsidRDefault="00A84019" w:rsidP="00B729B8">
      <w:pPr>
        <w:pStyle w:val="Normal-Numbering"/>
        <w:numPr>
          <w:ilvl w:val="0"/>
          <w:numId w:val="19"/>
        </w:numPr>
        <w:rPr>
          <w:szCs w:val="21"/>
        </w:rPr>
      </w:pPr>
      <w:r>
        <w:rPr>
          <w:b/>
          <w:szCs w:val="21"/>
        </w:rPr>
        <w:t>Drøftelse af APV handleplaner</w:t>
      </w:r>
    </w:p>
    <w:p w:rsidR="00A84019" w:rsidRDefault="00A84019" w:rsidP="00A84019">
      <w:pPr>
        <w:pStyle w:val="Normal-Numbering"/>
        <w:numPr>
          <w:ilvl w:val="0"/>
          <w:numId w:val="24"/>
        </w:numPr>
        <w:rPr>
          <w:szCs w:val="21"/>
        </w:rPr>
      </w:pPr>
      <w:r w:rsidRPr="004741E5">
        <w:rPr>
          <w:szCs w:val="21"/>
          <w:u w:val="single"/>
        </w:rPr>
        <w:t>Ergonomi på kontorpladser</w:t>
      </w:r>
      <w:r>
        <w:rPr>
          <w:szCs w:val="21"/>
        </w:rPr>
        <w:br/>
      </w:r>
      <w:r w:rsidR="004741E5">
        <w:rPr>
          <w:szCs w:val="21"/>
        </w:rPr>
        <w:t>Ellen havde kommenteret skriftligt på handleplanerne og mente</w:t>
      </w:r>
      <w:r w:rsidR="00726D59">
        <w:rPr>
          <w:szCs w:val="21"/>
        </w:rPr>
        <w:t>,</w:t>
      </w:r>
      <w:r w:rsidR="004741E5">
        <w:rPr>
          <w:szCs w:val="21"/>
        </w:rPr>
        <w:t xml:space="preserve"> at det er vigtigt</w:t>
      </w:r>
      <w:r w:rsidR="00726D59">
        <w:rPr>
          <w:szCs w:val="21"/>
        </w:rPr>
        <w:t>,</w:t>
      </w:r>
      <w:r w:rsidR="004741E5">
        <w:rPr>
          <w:szCs w:val="21"/>
        </w:rPr>
        <w:t xml:space="preserve"> at det nævnes</w:t>
      </w:r>
      <w:r w:rsidR="00726D59">
        <w:rPr>
          <w:szCs w:val="21"/>
        </w:rPr>
        <w:t>,</w:t>
      </w:r>
      <w:r w:rsidR="004741E5">
        <w:rPr>
          <w:szCs w:val="21"/>
        </w:rPr>
        <w:t xml:space="preserve"> at ledelsen har et ansvar for at stille redskaber til rådighed. Annette fortalte om GCP-enhedens temadag og WHO’s anbefaling om lav intensitet motion, fx at stå op ved hæve-sænkebordet kunne forbedre </w:t>
      </w:r>
      <w:r w:rsidR="00726D59">
        <w:rPr>
          <w:szCs w:val="21"/>
        </w:rPr>
        <w:t>sundheden</w:t>
      </w:r>
      <w:r w:rsidR="004741E5">
        <w:rPr>
          <w:szCs w:val="21"/>
        </w:rPr>
        <w:t xml:space="preserve"> (den næste stilling er den bedste). Mie sagde</w:t>
      </w:r>
      <w:r w:rsidR="00726D59">
        <w:rPr>
          <w:szCs w:val="21"/>
        </w:rPr>
        <w:t>,</w:t>
      </w:r>
      <w:r w:rsidR="004741E5">
        <w:rPr>
          <w:szCs w:val="21"/>
        </w:rPr>
        <w:t xml:space="preserve"> at det handler om at få gode vaner.</w:t>
      </w:r>
      <w:r w:rsidR="004741E5">
        <w:rPr>
          <w:szCs w:val="21"/>
        </w:rPr>
        <w:br/>
        <w:t>WHO’s anbefalinger undersøges og tilføjes handleplanen. At ledelsen har et ansvar for at stille de rigtige redskaber til rådighed tilføjes også planen.</w:t>
      </w:r>
    </w:p>
    <w:p w:rsidR="004741E5" w:rsidRDefault="004741E5" w:rsidP="004741E5">
      <w:pPr>
        <w:pStyle w:val="Normal-Numbering"/>
        <w:numPr>
          <w:ilvl w:val="0"/>
          <w:numId w:val="0"/>
        </w:numPr>
        <w:ind w:left="757"/>
        <w:rPr>
          <w:szCs w:val="21"/>
        </w:rPr>
      </w:pPr>
      <w:r>
        <w:rPr>
          <w:szCs w:val="21"/>
        </w:rPr>
        <w:t>Når der sendes information ud til medarbejderne i efteråret, kan de</w:t>
      </w:r>
      <w:r w:rsidR="00726D59">
        <w:rPr>
          <w:szCs w:val="21"/>
        </w:rPr>
        <w:t>t medtages,</w:t>
      </w:r>
      <w:r>
        <w:rPr>
          <w:szCs w:val="21"/>
        </w:rPr>
        <w:t xml:space="preserve"> at der kan findes inspiration i bogen ’Slip stolen’.</w:t>
      </w:r>
      <w:r w:rsidR="00726D59">
        <w:rPr>
          <w:szCs w:val="21"/>
        </w:rPr>
        <w:br/>
      </w:r>
    </w:p>
    <w:p w:rsidR="00942CD3" w:rsidRDefault="00913488" w:rsidP="00A84019">
      <w:pPr>
        <w:pStyle w:val="Normal-Numbering"/>
        <w:numPr>
          <w:ilvl w:val="0"/>
          <w:numId w:val="24"/>
        </w:numPr>
        <w:rPr>
          <w:szCs w:val="21"/>
        </w:rPr>
      </w:pPr>
      <w:r w:rsidRPr="004741E5">
        <w:rPr>
          <w:szCs w:val="21"/>
          <w:u w:val="single"/>
        </w:rPr>
        <w:t>Arbejdspladskultur og –adfærd</w:t>
      </w:r>
      <w:r>
        <w:rPr>
          <w:szCs w:val="21"/>
        </w:rPr>
        <w:t xml:space="preserve"> </w:t>
      </w:r>
      <w:r>
        <w:rPr>
          <w:szCs w:val="21"/>
        </w:rPr>
        <w:br/>
      </w:r>
      <w:r w:rsidR="004741E5">
        <w:rPr>
          <w:szCs w:val="21"/>
        </w:rPr>
        <w:t>Ellen skriver</w:t>
      </w:r>
      <w:r w:rsidR="00726D59">
        <w:rPr>
          <w:szCs w:val="21"/>
        </w:rPr>
        <w:t>,</w:t>
      </w:r>
      <w:r w:rsidR="004741E5">
        <w:rPr>
          <w:szCs w:val="21"/>
        </w:rPr>
        <w:t xml:space="preserve"> at titlen er bredere end løsningsforslagene lægger op til. LAMU besluttede sig for at ændre titlen til Arbejdsplads</w:t>
      </w:r>
      <w:r w:rsidR="004741E5">
        <w:rPr>
          <w:b/>
          <w:szCs w:val="21"/>
        </w:rPr>
        <w:t>hensyn</w:t>
      </w:r>
      <w:r w:rsidR="004741E5">
        <w:rPr>
          <w:szCs w:val="21"/>
        </w:rPr>
        <w:t xml:space="preserve"> og –adfærd.</w:t>
      </w:r>
      <w:r w:rsidR="004741E5">
        <w:rPr>
          <w:szCs w:val="21"/>
        </w:rPr>
        <w:br/>
        <w:t>Ledelsesforankring er vigtig og det tilføjes handleplanen</w:t>
      </w:r>
      <w:r w:rsidR="00726D59">
        <w:rPr>
          <w:szCs w:val="21"/>
        </w:rPr>
        <w:t>,</w:t>
      </w:r>
      <w:r w:rsidR="004741E5">
        <w:rPr>
          <w:szCs w:val="21"/>
        </w:rPr>
        <w:t xml:space="preserve"> at ’IKM opfordrer ledere til at tage hensyn og adfærd på arbejdspladsen op’</w:t>
      </w:r>
      <w:r w:rsidR="00726D59">
        <w:rPr>
          <w:szCs w:val="21"/>
        </w:rPr>
        <w:t>.</w:t>
      </w:r>
      <w:r w:rsidR="004741E5">
        <w:rPr>
          <w:szCs w:val="21"/>
        </w:rPr>
        <w:t xml:space="preserve"> Dette vil s</w:t>
      </w:r>
      <w:r w:rsidR="00726D59">
        <w:rPr>
          <w:szCs w:val="21"/>
        </w:rPr>
        <w:t>k</w:t>
      </w:r>
      <w:r w:rsidR="004741E5">
        <w:rPr>
          <w:szCs w:val="21"/>
        </w:rPr>
        <w:t>e gennem den udvidede lederkreds.</w:t>
      </w:r>
      <w:r w:rsidR="004741E5">
        <w:rPr>
          <w:szCs w:val="21"/>
        </w:rPr>
        <w:br/>
        <w:t xml:space="preserve">Der nedsættes en arbejdsgruppe i efteråret 2022, der kan udarbejde en ideliste til god kontorkultur. Listen skal være færdig inden jul, så den kan bruges i forbindelse med flytte-APV i Forum. Alle på IKM får mulighed for at deltage, da LAMU gerne vil have personer med personlig erfaring med i gruppen, gerne med </w:t>
      </w:r>
      <w:r w:rsidR="00726D59">
        <w:rPr>
          <w:szCs w:val="21"/>
        </w:rPr>
        <w:t xml:space="preserve">både </w:t>
      </w:r>
      <w:r w:rsidR="004741E5">
        <w:rPr>
          <w:szCs w:val="21"/>
        </w:rPr>
        <w:t>positive og negative erfaringer.</w:t>
      </w:r>
      <w:r w:rsidR="004C41B9">
        <w:rPr>
          <w:szCs w:val="21"/>
        </w:rPr>
        <w:br/>
      </w:r>
      <w:r w:rsidR="00F13C4F">
        <w:rPr>
          <w:szCs w:val="21"/>
        </w:rPr>
        <w:t xml:space="preserve"> </w:t>
      </w:r>
    </w:p>
    <w:p w:rsidR="004741E5" w:rsidRPr="004741E5" w:rsidRDefault="00A84019" w:rsidP="00C1131E">
      <w:pPr>
        <w:pStyle w:val="Normal-Numbering"/>
        <w:numPr>
          <w:ilvl w:val="0"/>
          <w:numId w:val="19"/>
        </w:numPr>
        <w:rPr>
          <w:b/>
          <w:szCs w:val="21"/>
        </w:rPr>
      </w:pPr>
      <w:proofErr w:type="spellStart"/>
      <w:r>
        <w:rPr>
          <w:b/>
          <w:szCs w:val="21"/>
        </w:rPr>
        <w:lastRenderedPageBreak/>
        <w:t>Onboarding</w:t>
      </w:r>
      <w:proofErr w:type="spellEnd"/>
      <w:r w:rsidR="004C41B9">
        <w:rPr>
          <w:b/>
          <w:szCs w:val="21"/>
        </w:rPr>
        <w:br/>
      </w:r>
      <w:r>
        <w:rPr>
          <w:szCs w:val="21"/>
        </w:rPr>
        <w:t xml:space="preserve">LAMU drøftede </w:t>
      </w:r>
      <w:r w:rsidR="004741E5">
        <w:rPr>
          <w:szCs w:val="21"/>
        </w:rPr>
        <w:t xml:space="preserve">niveauet af </w:t>
      </w:r>
      <w:proofErr w:type="spellStart"/>
      <w:r w:rsidR="004741E5">
        <w:rPr>
          <w:szCs w:val="21"/>
        </w:rPr>
        <w:t>onboarding</w:t>
      </w:r>
      <w:proofErr w:type="spellEnd"/>
      <w:r w:rsidR="004741E5">
        <w:rPr>
          <w:szCs w:val="21"/>
        </w:rPr>
        <w:t xml:space="preserve"> på instituttet, som er vidt forskellig fra afdeling til afdeling. Sekretariatet er ved at lave en </w:t>
      </w:r>
      <w:proofErr w:type="spellStart"/>
      <w:r w:rsidR="004741E5">
        <w:rPr>
          <w:szCs w:val="21"/>
        </w:rPr>
        <w:t>onboardingsplatform</w:t>
      </w:r>
      <w:proofErr w:type="spellEnd"/>
      <w:r w:rsidR="004741E5">
        <w:rPr>
          <w:szCs w:val="21"/>
        </w:rPr>
        <w:t xml:space="preserve"> på hjemmesiden og den udvidede lederkreds vil også blive inddraget i </w:t>
      </w:r>
      <w:proofErr w:type="spellStart"/>
      <w:r w:rsidR="004741E5">
        <w:rPr>
          <w:szCs w:val="21"/>
        </w:rPr>
        <w:t>onboarding</w:t>
      </w:r>
      <w:proofErr w:type="spellEnd"/>
      <w:r w:rsidR="004741E5">
        <w:rPr>
          <w:szCs w:val="21"/>
        </w:rPr>
        <w:t xml:space="preserve">. I forbindelse med APV er der talt om introduktionsmøder indeholdende </w:t>
      </w:r>
      <w:proofErr w:type="spellStart"/>
      <w:r w:rsidR="004741E5">
        <w:rPr>
          <w:szCs w:val="21"/>
        </w:rPr>
        <w:t>bla</w:t>
      </w:r>
      <w:proofErr w:type="spellEnd"/>
      <w:r w:rsidR="004741E5">
        <w:rPr>
          <w:szCs w:val="21"/>
        </w:rPr>
        <w:t xml:space="preserve">. </w:t>
      </w:r>
      <w:r w:rsidR="00726D59">
        <w:rPr>
          <w:szCs w:val="21"/>
        </w:rPr>
        <w:t>i</w:t>
      </w:r>
      <w:r w:rsidR="004741E5">
        <w:rPr>
          <w:szCs w:val="21"/>
        </w:rPr>
        <w:t>nformation om instituttets kultur og værdier</w:t>
      </w:r>
      <w:r w:rsidR="00726D59">
        <w:rPr>
          <w:szCs w:val="21"/>
        </w:rPr>
        <w:t>.</w:t>
      </w:r>
    </w:p>
    <w:p w:rsidR="00942CD3" w:rsidRDefault="004741E5" w:rsidP="004741E5">
      <w:pPr>
        <w:pStyle w:val="Normal-Numbering"/>
        <w:numPr>
          <w:ilvl w:val="0"/>
          <w:numId w:val="0"/>
        </w:numPr>
        <w:ind w:left="397"/>
        <w:rPr>
          <w:b/>
          <w:szCs w:val="21"/>
        </w:rPr>
      </w:pPr>
      <w:r>
        <w:rPr>
          <w:szCs w:val="21"/>
        </w:rPr>
        <w:t xml:space="preserve">Jørgen vil gerne have en IKM introduktionspakke og en lokal </w:t>
      </w:r>
      <w:proofErr w:type="spellStart"/>
      <w:r>
        <w:rPr>
          <w:szCs w:val="21"/>
        </w:rPr>
        <w:t>onboarding</w:t>
      </w:r>
      <w:proofErr w:type="spellEnd"/>
      <w:r>
        <w:rPr>
          <w:szCs w:val="21"/>
        </w:rPr>
        <w:t>, hvilket LAMU kan slutte op om.</w:t>
      </w:r>
      <w:r w:rsidR="00A84019">
        <w:rPr>
          <w:szCs w:val="21"/>
        </w:rPr>
        <w:br/>
      </w:r>
    </w:p>
    <w:p w:rsidR="00F13C4F" w:rsidRDefault="009A35A6" w:rsidP="00C1131E">
      <w:pPr>
        <w:pStyle w:val="Normal-Numbering"/>
        <w:numPr>
          <w:ilvl w:val="0"/>
          <w:numId w:val="19"/>
        </w:numPr>
        <w:rPr>
          <w:b/>
          <w:szCs w:val="21"/>
        </w:rPr>
      </w:pPr>
      <w:r>
        <w:rPr>
          <w:b/>
          <w:szCs w:val="21"/>
        </w:rPr>
        <w:t>Kort nyt fra arbejdsmiljøgrupperne</w:t>
      </w:r>
      <w:r w:rsidR="00F13C4F">
        <w:rPr>
          <w:szCs w:val="21"/>
        </w:rPr>
        <w:br/>
      </w:r>
      <w:r w:rsidR="009D49D7">
        <w:rPr>
          <w:szCs w:val="21"/>
        </w:rPr>
        <w:t xml:space="preserve">- Gruppe 1 </w:t>
      </w:r>
      <w:r w:rsidR="00A84019">
        <w:rPr>
          <w:szCs w:val="21"/>
        </w:rPr>
        <w:t>har svaret på kommentarerne på den fysiske APV og gruppen ønsker at e-læringskurset om brand (senere andre obligatoriske kurser) oversat til engelsk</w:t>
      </w:r>
      <w:r w:rsidR="00726D59">
        <w:rPr>
          <w:szCs w:val="21"/>
        </w:rPr>
        <w:t xml:space="preserve">. Gruppen har </w:t>
      </w:r>
      <w:r w:rsidR="00A84019">
        <w:rPr>
          <w:szCs w:val="21"/>
        </w:rPr>
        <w:t xml:space="preserve">lavet en handleplan på </w:t>
      </w:r>
      <w:r w:rsidR="00726D59">
        <w:rPr>
          <w:szCs w:val="21"/>
        </w:rPr>
        <w:t>oversættelse af e-læringskurser</w:t>
      </w:r>
      <w:r w:rsidR="00A84019">
        <w:rPr>
          <w:szCs w:val="21"/>
        </w:rPr>
        <w:t>.</w:t>
      </w:r>
      <w:r w:rsidR="004C41B9">
        <w:rPr>
          <w:szCs w:val="21"/>
        </w:rPr>
        <w:br/>
      </w:r>
      <w:r w:rsidR="009D49D7">
        <w:rPr>
          <w:szCs w:val="21"/>
        </w:rPr>
        <w:t xml:space="preserve">- Gruppe </w:t>
      </w:r>
      <w:r w:rsidR="004C41B9">
        <w:rPr>
          <w:szCs w:val="21"/>
        </w:rPr>
        <w:t>6</w:t>
      </w:r>
      <w:r w:rsidR="009D49D7">
        <w:rPr>
          <w:szCs w:val="21"/>
        </w:rPr>
        <w:t xml:space="preserve"> ha</w:t>
      </w:r>
      <w:r w:rsidR="00A84019">
        <w:rPr>
          <w:szCs w:val="21"/>
        </w:rPr>
        <w:t>r svaret på kommentarerne på den fysiske APV. Annette fortæller</w:t>
      </w:r>
      <w:r w:rsidR="00726D59">
        <w:rPr>
          <w:szCs w:val="21"/>
        </w:rPr>
        <w:t>,</w:t>
      </w:r>
      <w:bookmarkStart w:id="2" w:name="_GoBack"/>
      <w:bookmarkEnd w:id="2"/>
      <w:r w:rsidR="00A84019">
        <w:rPr>
          <w:szCs w:val="21"/>
        </w:rPr>
        <w:t xml:space="preserve"> at det stadig er nemmest at håndtere de afdelinger, hvor gruppemedlemmerne er repræsenteret.</w:t>
      </w:r>
      <w:r w:rsidR="00F13C4F">
        <w:rPr>
          <w:szCs w:val="21"/>
        </w:rPr>
        <w:br/>
      </w:r>
    </w:p>
    <w:p w:rsidR="001F3FE2" w:rsidRPr="001F3FE2" w:rsidRDefault="00C1131E" w:rsidP="00C1131E">
      <w:pPr>
        <w:pStyle w:val="Normal-Numbering"/>
        <w:numPr>
          <w:ilvl w:val="0"/>
          <w:numId w:val="19"/>
        </w:numPr>
        <w:rPr>
          <w:rFonts w:asciiTheme="minorHAnsi" w:hAnsiTheme="minorHAnsi"/>
          <w:b/>
          <w:sz w:val="24"/>
          <w:szCs w:val="24"/>
        </w:rPr>
      </w:pPr>
      <w:r>
        <w:rPr>
          <w:b/>
          <w:szCs w:val="21"/>
        </w:rPr>
        <w:t xml:space="preserve">Evt. </w:t>
      </w:r>
      <w:r w:rsidR="009A6CCA">
        <w:rPr>
          <w:b/>
          <w:szCs w:val="21"/>
        </w:rPr>
        <w:br/>
      </w:r>
      <w:r w:rsidR="00F13C4F">
        <w:rPr>
          <w:szCs w:val="21"/>
        </w:rPr>
        <w:t>-</w:t>
      </w:r>
      <w:r w:rsidR="001F3FE2">
        <w:rPr>
          <w:szCs w:val="21"/>
        </w:rPr>
        <w:br/>
      </w:r>
    </w:p>
    <w:sectPr w:rsidR="001F3FE2" w:rsidRPr="001F3FE2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5F2" w:rsidRDefault="00EF15F2">
      <w:r>
        <w:separator/>
      </w:r>
    </w:p>
  </w:endnote>
  <w:endnote w:type="continuationSeparator" w:id="0">
    <w:p w:rsidR="00EF15F2" w:rsidRDefault="00EF1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729A09B-8858-44EC-96FC-7BE25FC14520}"/>
    <w:embedBold r:id="rId2" w:fontKey="{2F3CE64C-EC77-4428-B17D-2D1408FC2489}"/>
    <w:embedItalic r:id="rId3" w:fontKey="{D42CCEAF-28FB-4D56-A4F0-23004B6D2226}"/>
    <w:embedBoldItalic r:id="rId4" w:fontKey="{F911B61D-245B-4680-9B3E-3F37262B05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7B13B90A-432E-4A7B-92C1-185C7C9BB7FC}"/>
    <w:embedBold r:id="rId6" w:fontKey="{0A05D10D-3079-4966-B933-0FEC6D53AE0C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EC2C044-0A29-40B7-9F67-5E327E18FA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3392799-45EB-417E-9614-90F760E6CBDD}"/>
    <w:embedBold r:id="rId9" w:fontKey="{AAE67B34-18EF-4294-B53F-0D8E54C38B4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54F4374B-07D0-4B22-8F09-6EB84EE9A9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BCB5B02-7A7C-4C48-8992-1CCB38BBD2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019" w:rsidRDefault="00A84019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A84019" w:rsidRPr="00C22DE2" w:rsidTr="008F47F2">
      <w:tc>
        <w:tcPr>
          <w:tcW w:w="2409" w:type="dxa"/>
        </w:tcPr>
        <w:p w:rsidR="00A84019" w:rsidRPr="009224E3" w:rsidRDefault="00A84019" w:rsidP="00B704CF">
          <w:bookmarkStart w:id="6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587439384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439384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3"/>
        </w:p>
      </w:tc>
      <w:tc>
        <w:tcPr>
          <w:tcW w:w="2341" w:type="dxa"/>
          <w:vAlign w:val="bottom"/>
        </w:tcPr>
        <w:p w:rsidR="00A84019" w:rsidRPr="00410FBF" w:rsidRDefault="00A84019" w:rsidP="008F47F2">
          <w:pPr>
            <w:pStyle w:val="Template-Companyname"/>
            <w:rPr>
              <w:lang w:val="en-US"/>
            </w:rPr>
          </w:pPr>
          <w:bookmarkStart w:id="64" w:name="OFF_UnitName"/>
          <w:bookmarkStart w:id="65" w:name="OFF_UnitName_HIF"/>
          <w:r w:rsidRPr="00410FBF">
            <w:rPr>
              <w:lang w:val="en-US"/>
            </w:rPr>
            <w:t>Center for Music in the Brain</w:t>
          </w:r>
          <w:bookmarkEnd w:id="64"/>
        </w:p>
        <w:p w:rsidR="00A84019" w:rsidRPr="009224E3" w:rsidRDefault="00A84019" w:rsidP="008F47F2">
          <w:pPr>
            <w:pStyle w:val="Template-Address"/>
          </w:pPr>
          <w:bookmarkStart w:id="66" w:name="LAN_AU"/>
          <w:bookmarkEnd w:id="65"/>
          <w:r>
            <w:t>Aarhus Universitet</w:t>
          </w:r>
          <w:bookmarkEnd w:id="66"/>
        </w:p>
        <w:p w:rsidR="00A84019" w:rsidRPr="009224E3" w:rsidRDefault="00A84019" w:rsidP="00A84019">
          <w:pPr>
            <w:pStyle w:val="Template-Address"/>
          </w:pPr>
          <w:bookmarkStart w:id="67" w:name="OFF_AddressComputed"/>
          <w:r>
            <w:t>Universitetsbyen 3</w:t>
          </w:r>
          <w:r>
            <w:br/>
            <w:t>8000 Aarhus C</w:t>
          </w:r>
          <w:bookmarkEnd w:id="67"/>
        </w:p>
      </w:tc>
      <w:tc>
        <w:tcPr>
          <w:tcW w:w="2591" w:type="dxa"/>
          <w:vAlign w:val="bottom"/>
        </w:tcPr>
        <w:p w:rsidR="00A84019" w:rsidRPr="00410FBF" w:rsidRDefault="00A84019" w:rsidP="008F47F2">
          <w:pPr>
            <w:pStyle w:val="Template-Address"/>
            <w:jc w:val="right"/>
            <w:rPr>
              <w:lang w:val="en-US"/>
            </w:rPr>
          </w:pPr>
          <w:bookmarkStart w:id="68" w:name="LAN_Tel"/>
          <w:bookmarkStart w:id="69" w:name="OFF_Phone_HIF"/>
          <w:r w:rsidRPr="00410FBF">
            <w:rPr>
              <w:lang w:val="en-US"/>
            </w:rPr>
            <w:t>Tlf.:</w:t>
          </w:r>
          <w:bookmarkEnd w:id="68"/>
          <w:r w:rsidRPr="00410FBF">
            <w:rPr>
              <w:lang w:val="en-US"/>
            </w:rPr>
            <w:t xml:space="preserve"> </w:t>
          </w:r>
          <w:bookmarkStart w:id="70" w:name="OFF_Phone"/>
          <w:r w:rsidRPr="00410FBF">
            <w:rPr>
              <w:lang w:val="en-US"/>
            </w:rPr>
            <w:t>+45 7846 4079</w:t>
          </w:r>
          <w:bookmarkEnd w:id="70"/>
        </w:p>
        <w:p w:rsidR="00A84019" w:rsidRPr="00410FBF" w:rsidRDefault="00A84019" w:rsidP="008F47F2">
          <w:pPr>
            <w:pStyle w:val="Template-Address"/>
            <w:jc w:val="right"/>
            <w:rPr>
              <w:lang w:val="en-US"/>
            </w:rPr>
          </w:pPr>
          <w:bookmarkStart w:id="71" w:name="OFF_Fax_HIF"/>
          <w:bookmarkEnd w:id="69"/>
        </w:p>
        <w:p w:rsidR="00A84019" w:rsidRPr="00410FBF" w:rsidRDefault="00A84019" w:rsidP="008F47F2">
          <w:pPr>
            <w:pStyle w:val="Template-Address"/>
            <w:jc w:val="right"/>
            <w:rPr>
              <w:lang w:val="en-US"/>
            </w:rPr>
          </w:pPr>
          <w:bookmarkStart w:id="72" w:name="OFF_Email_HIF"/>
          <w:bookmarkEnd w:id="71"/>
          <w:r w:rsidRPr="00410FBF">
            <w:rPr>
              <w:lang w:val="en-US"/>
            </w:rPr>
            <w:t xml:space="preserve">E-mail: </w:t>
          </w:r>
          <w:bookmarkStart w:id="73" w:name="OFF_Email"/>
          <w:r w:rsidRPr="00410FBF">
            <w:rPr>
              <w:lang w:val="en-US"/>
            </w:rPr>
            <w:t>clin@au.dk</w:t>
          </w:r>
          <w:bookmarkEnd w:id="73"/>
        </w:p>
        <w:p w:rsidR="00A84019" w:rsidRPr="009224E3" w:rsidRDefault="00A84019" w:rsidP="008F47F2">
          <w:pPr>
            <w:pStyle w:val="Template-Address"/>
            <w:jc w:val="right"/>
          </w:pPr>
          <w:bookmarkStart w:id="74" w:name="OFF_wwwComputed_HIF"/>
          <w:bookmarkEnd w:id="72"/>
          <w:r>
            <w:t xml:space="preserve">Web: </w:t>
          </w:r>
          <w:bookmarkStart w:id="75" w:name="OFF_wwwComputed"/>
          <w:r>
            <w:t>musicinthebrain.au.dk</w:t>
          </w:r>
          <w:bookmarkEnd w:id="74"/>
          <w:bookmarkEnd w:id="75"/>
        </w:p>
      </w:tc>
    </w:tr>
  </w:tbl>
  <w:p w:rsidR="00A84019" w:rsidRPr="006C3A1B" w:rsidRDefault="00A84019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5F2" w:rsidRDefault="00EF15F2">
      <w:r>
        <w:separator/>
      </w:r>
    </w:p>
  </w:footnote>
  <w:footnote w:type="continuationSeparator" w:id="0">
    <w:p w:rsidR="00EF15F2" w:rsidRDefault="00EF1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019" w:rsidRDefault="00A84019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4019" w:rsidRPr="006803D7" w:rsidRDefault="00A84019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" w:name="OFF_Logo1AComputed_2"/>
                          <w:bookmarkStart w:id="4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"/>
                        </w:p>
                        <w:p w:rsidR="00A84019" w:rsidRPr="006803D7" w:rsidRDefault="00A84019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5" w:name="OFF_Logo2AComputed_2"/>
                          <w:bookmarkStart w:id="6" w:name="OFF_Logo2AComputed_2_HIF"/>
                          <w:bookmarkEnd w:id="4"/>
                          <w:r>
                            <w:rPr>
                              <w:color w:val="003D73" w:themeColor="text2"/>
                            </w:rPr>
                            <w:t>Institut for Klinisk Medicin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58547C" w:rsidRPr="006803D7" w:rsidRDefault="0058547C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7" w:name="OFF_Logo1AComputed_2"/>
                    <w:bookmarkStart w:id="8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7"/>
                  </w:p>
                  <w:p w:rsidR="0058547C" w:rsidRPr="006803D7" w:rsidRDefault="0058547C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9" w:name="OFF_Logo2AComputed_2"/>
                    <w:bookmarkStart w:id="10" w:name="OFF_Logo2AComputed_2_HIF"/>
                    <w:bookmarkEnd w:id="8"/>
                    <w:r>
                      <w:rPr>
                        <w:color w:val="003D73" w:themeColor="text2"/>
                      </w:rPr>
                      <w:t>Institut for Klinisk Medicin</w:t>
                    </w:r>
                    <w:bookmarkEnd w:id="9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ABD0CC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A84019" w:rsidRDefault="00A84019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4019" w:rsidRPr="006803D7" w:rsidRDefault="00A84019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3AComputed_2"/>
                          <w:bookmarkStart w:id="8" w:name="OFF_Logo3AComputed_2_HIF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58547C" w:rsidRPr="006803D7" w:rsidRDefault="0058547C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3" w:name="OFF_Logo3AComputed_2"/>
                    <w:bookmarkStart w:id="14" w:name="OFF_Logo3AComputed_2_HIF"/>
                    <w:bookmarkEnd w:id="13"/>
                    <w:bookmarkEnd w:id="14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4019" w:rsidRDefault="00A84019" w:rsidP="00C22DE2">
                          <w:pPr>
                            <w:pStyle w:val="Emne"/>
                          </w:pPr>
                          <w:bookmarkStart w:id="9" w:name="CUS_DocumentName_1"/>
                          <w:r>
                            <w:t>Referat</w:t>
                          </w:r>
                          <w:bookmarkEnd w:id="9"/>
                        </w:p>
                        <w:p w:rsidR="00A84019" w:rsidRDefault="00A84019" w:rsidP="00C22DE2">
                          <w:pPr>
                            <w:pStyle w:val="Template"/>
                          </w:pPr>
                        </w:p>
                        <w:p w:rsidR="00A84019" w:rsidRDefault="00A84019" w:rsidP="00D67AB8">
                          <w:pPr>
                            <w:pStyle w:val="Template-Afdeling"/>
                          </w:pPr>
                          <w:bookmarkStart w:id="10" w:name="USR_Name_2"/>
                          <w:r>
                            <w:t>Tina Bach Aaen</w:t>
                          </w:r>
                          <w:bookmarkStart w:id="11" w:name="USR_Name_2_HIF"/>
                          <w:bookmarkEnd w:id="10"/>
                        </w:p>
                        <w:bookmarkEnd w:id="11"/>
                        <w:p w:rsidR="00A84019" w:rsidRDefault="00A84019" w:rsidP="00D67AB8">
                          <w:pPr>
                            <w:pStyle w:val="Template"/>
                          </w:pPr>
                        </w:p>
                        <w:p w:rsidR="00A84019" w:rsidRPr="00307E90" w:rsidRDefault="00A84019" w:rsidP="00D67AB8">
                          <w:pPr>
                            <w:pStyle w:val="Template"/>
                          </w:pPr>
                          <w:bookmarkStart w:id="12" w:name="LAN_Date_1"/>
                          <w:r>
                            <w:t>Dato</w:t>
                          </w:r>
                          <w:bookmarkEnd w:id="12"/>
                          <w:r>
                            <w:t xml:space="preserve">: </w:t>
                          </w:r>
                          <w:bookmarkStart w:id="13" w:name="Date_DateCustomE"/>
                          <w:r>
                            <w:t>2. september 20</w:t>
                          </w:r>
                          <w:bookmarkEnd w:id="13"/>
                          <w:r>
                            <w:t>22</w:t>
                          </w:r>
                        </w:p>
                        <w:p w:rsidR="00A84019" w:rsidRDefault="00A84019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:rsidR="00A84019" w:rsidRDefault="00A84019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:rsidR="00A84019" w:rsidRDefault="00A84019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84019" w:rsidRPr="00641B24" w:rsidRDefault="00A84019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_1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6D5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6D5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A84019" w:rsidRDefault="00A84019" w:rsidP="00C22DE2">
                    <w:pPr>
                      <w:pStyle w:val="Emne"/>
                    </w:pPr>
                    <w:bookmarkStart w:id="21" w:name="CUS_DocumentName_1"/>
                    <w:r>
                      <w:t>Referat</w:t>
                    </w:r>
                    <w:bookmarkEnd w:id="21"/>
                  </w:p>
                  <w:p w:rsidR="00A84019" w:rsidRDefault="00A84019" w:rsidP="00C22DE2">
                    <w:pPr>
                      <w:pStyle w:val="Template"/>
                    </w:pPr>
                  </w:p>
                  <w:p w:rsidR="00A84019" w:rsidRDefault="00A84019" w:rsidP="00D67AB8">
                    <w:pPr>
                      <w:pStyle w:val="Template-Afdeling"/>
                    </w:pPr>
                    <w:bookmarkStart w:id="22" w:name="USR_Name_2"/>
                    <w:r>
                      <w:t>Tina Bach Aaen</w:t>
                    </w:r>
                    <w:bookmarkStart w:id="23" w:name="USR_Name_2_HIF"/>
                    <w:bookmarkEnd w:id="22"/>
                  </w:p>
                  <w:bookmarkEnd w:id="23"/>
                  <w:p w:rsidR="00A84019" w:rsidRDefault="00A84019" w:rsidP="00D67AB8">
                    <w:pPr>
                      <w:pStyle w:val="Template"/>
                    </w:pPr>
                  </w:p>
                  <w:p w:rsidR="00A84019" w:rsidRPr="00307E90" w:rsidRDefault="00A84019" w:rsidP="00D67AB8">
                    <w:pPr>
                      <w:pStyle w:val="Template"/>
                    </w:pPr>
                    <w:bookmarkStart w:id="24" w:name="LAN_Date_1"/>
                    <w:r>
                      <w:t>Dato</w:t>
                    </w:r>
                    <w:bookmarkEnd w:id="24"/>
                    <w:r>
                      <w:t xml:space="preserve">: </w:t>
                    </w:r>
                    <w:bookmarkStart w:id="25" w:name="Date_DateCustomE"/>
                    <w:r>
                      <w:t>2. september 20</w:t>
                    </w:r>
                    <w:bookmarkEnd w:id="25"/>
                    <w:r>
                      <w:t>22</w:t>
                    </w:r>
                  </w:p>
                  <w:p w:rsidR="00A84019" w:rsidRDefault="00A84019" w:rsidP="00D67AB8">
                    <w:pPr>
                      <w:pStyle w:val="Template"/>
                      <w:rPr>
                        <w:vanish/>
                      </w:rPr>
                    </w:pPr>
                    <w:bookmarkStart w:id="26" w:name="LAN_Sagsnr_1"/>
                    <w:bookmarkStart w:id="27" w:name="FLD_Sagsnummer_1_HIF"/>
                    <w:r>
                      <w:rPr>
                        <w:vanish/>
                      </w:rPr>
                      <w:t>Sags nr</w:t>
                    </w:r>
                    <w:bookmarkEnd w:id="26"/>
                    <w:r>
                      <w:rPr>
                        <w:vanish/>
                      </w:rPr>
                      <w:t xml:space="preserve">.: </w:t>
                    </w:r>
                    <w:bookmarkStart w:id="28" w:name="FLD_Sagsnummer_1"/>
                    <w:bookmarkEnd w:id="28"/>
                  </w:p>
                  <w:p w:rsidR="00A84019" w:rsidRDefault="00A84019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Ref_1"/>
                    <w:bookmarkStart w:id="30" w:name="FLD_Reference_1_HIF"/>
                    <w:bookmarkEnd w:id="27"/>
                    <w:r>
                      <w:rPr>
                        <w:vanish/>
                      </w:rPr>
                      <w:t>Ref</w:t>
                    </w:r>
                    <w:bookmarkEnd w:id="29"/>
                    <w:r>
                      <w:rPr>
                        <w:vanish/>
                      </w:rPr>
                      <w:t xml:space="preserve">: </w:t>
                    </w:r>
                    <w:bookmarkStart w:id="31" w:name="FLD_Reference_1"/>
                    <w:bookmarkEnd w:id="31"/>
                  </w:p>
                  <w:bookmarkEnd w:id="30"/>
                  <w:p w:rsidR="00A84019" w:rsidRDefault="00A84019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84019" w:rsidRPr="00641B24" w:rsidRDefault="00A84019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_1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6D5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6D5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019" w:rsidRDefault="00A84019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4019" w:rsidRDefault="00A84019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3" w:name="OFF_Logo1AComputed"/>
                          <w:bookmarkStart w:id="34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3"/>
                        </w:p>
                        <w:p w:rsidR="00A84019" w:rsidRPr="006803D7" w:rsidRDefault="00A84019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5" w:name="OFF_Logo2AComputed"/>
                          <w:bookmarkStart w:id="36" w:name="OFF_Logo2AComputed_HIF"/>
                          <w:bookmarkEnd w:id="34"/>
                          <w:r>
                            <w:rPr>
                              <w:color w:val="003D73" w:themeColor="text2"/>
                            </w:rPr>
                            <w:t>Institut for Klinisk Medicin</w:t>
                          </w:r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58547C" w:rsidRDefault="0058547C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3" w:name="OFF_Logo1AComputed"/>
                    <w:bookmarkStart w:id="44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3"/>
                  </w:p>
                  <w:p w:rsidR="0058547C" w:rsidRPr="006803D7" w:rsidRDefault="0058547C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5" w:name="OFF_Logo2AComputed"/>
                    <w:bookmarkStart w:id="46" w:name="OFF_Logo2AComputed_HIF"/>
                    <w:bookmarkEnd w:id="44"/>
                    <w:r>
                      <w:rPr>
                        <w:color w:val="003D73" w:themeColor="text2"/>
                      </w:rPr>
                      <w:t>Institut for Klinisk Medicin</w:t>
                    </w:r>
                    <w:bookmarkEnd w:id="45"/>
                    <w:bookmarkEnd w:id="46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361F69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A84019" w:rsidRDefault="00A84019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4019" w:rsidRPr="006803D7" w:rsidRDefault="00A84019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58547C" w:rsidRPr="006803D7" w:rsidRDefault="0058547C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9" w:name="OFF_Logo3AComputed"/>
                    <w:bookmarkStart w:id="50" w:name="OFF_Logo3AComputed_HIF"/>
                    <w:bookmarkEnd w:id="49"/>
                    <w:bookmarkEnd w:id="50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4019" w:rsidRDefault="00A84019" w:rsidP="008F47F2">
                          <w:pPr>
                            <w:pStyle w:val="Emne"/>
                          </w:pPr>
                          <w:bookmarkStart w:id="39" w:name="CUS_DocumentName"/>
                          <w:r>
                            <w:t>Referat</w:t>
                          </w:r>
                          <w:bookmarkEnd w:id="39"/>
                        </w:p>
                        <w:p w:rsidR="00A84019" w:rsidRPr="008F47F2" w:rsidRDefault="00A84019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84019" w:rsidRDefault="00A84019" w:rsidP="00EE2A84">
                          <w:pPr>
                            <w:pStyle w:val="Template-Afdeling"/>
                          </w:pPr>
                          <w:bookmarkStart w:id="40" w:name="USR_Name"/>
                          <w:r>
                            <w:t>Tina Bach Aaen</w:t>
                          </w:r>
                          <w:bookmarkStart w:id="41" w:name="USR_Name_HIF"/>
                          <w:bookmarkEnd w:id="40"/>
                        </w:p>
                        <w:bookmarkEnd w:id="41"/>
                        <w:p w:rsidR="00A84019" w:rsidRDefault="00A84019" w:rsidP="00307E90">
                          <w:pPr>
                            <w:pStyle w:val="Template"/>
                          </w:pPr>
                        </w:p>
                        <w:p w:rsidR="00A84019" w:rsidRPr="00307E90" w:rsidRDefault="00A84019" w:rsidP="00307E90">
                          <w:pPr>
                            <w:pStyle w:val="Template"/>
                          </w:pPr>
                          <w:bookmarkStart w:id="42" w:name="LAN_Date"/>
                          <w:r>
                            <w:t>Dato</w:t>
                          </w:r>
                          <w:bookmarkEnd w:id="42"/>
                          <w:r>
                            <w:t xml:space="preserve">: </w:t>
                          </w:r>
                          <w:bookmarkStart w:id="43" w:name="Date_DateCustomA"/>
                          <w:r>
                            <w:t>2. september 20</w:t>
                          </w:r>
                          <w:bookmarkEnd w:id="43"/>
                          <w:r>
                            <w:t>22</w:t>
                          </w:r>
                        </w:p>
                        <w:p w:rsidR="00A84019" w:rsidRDefault="00A84019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4" w:name="LAN_Sagsnr"/>
                          <w:bookmarkStart w:id="4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6" w:name="FLD_Sagsnummer"/>
                          <w:bookmarkEnd w:id="46"/>
                        </w:p>
                        <w:p w:rsidR="00A84019" w:rsidRDefault="00A84019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7" w:name="LAN_Ref"/>
                          <w:bookmarkStart w:id="48" w:name="FLD_Reference_HIF"/>
                          <w:bookmarkEnd w:id="45"/>
                          <w:r>
                            <w:rPr>
                              <w:vanish/>
                            </w:rPr>
                            <w:t>Ref</w:t>
                          </w:r>
                          <w:bookmarkEnd w:id="4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9" w:name="FLD_Reference"/>
                          <w:bookmarkEnd w:id="49"/>
                        </w:p>
                        <w:bookmarkEnd w:id="48"/>
                        <w:p w:rsidR="00A84019" w:rsidRDefault="00A84019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84019" w:rsidRPr="00641B24" w:rsidRDefault="00A84019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0" w:name="LAN_Page"/>
                          <w:r>
                            <w:t>Side</w:t>
                          </w:r>
                          <w:bookmarkEnd w:id="5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6D59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6D5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A84019" w:rsidRDefault="00A84019" w:rsidP="008F47F2">
                    <w:pPr>
                      <w:pStyle w:val="Emne"/>
                    </w:pPr>
                    <w:bookmarkStart w:id="51" w:name="CUS_DocumentName"/>
                    <w:r>
                      <w:t>Referat</w:t>
                    </w:r>
                    <w:bookmarkEnd w:id="51"/>
                  </w:p>
                  <w:p w:rsidR="00A84019" w:rsidRPr="008F47F2" w:rsidRDefault="00A84019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84019" w:rsidRDefault="00A84019" w:rsidP="00EE2A84">
                    <w:pPr>
                      <w:pStyle w:val="Template-Afdeling"/>
                    </w:pPr>
                    <w:bookmarkStart w:id="52" w:name="USR_Name"/>
                    <w:r>
                      <w:t>Tina Bach Aaen</w:t>
                    </w:r>
                    <w:bookmarkStart w:id="53" w:name="USR_Name_HIF"/>
                    <w:bookmarkEnd w:id="52"/>
                  </w:p>
                  <w:bookmarkEnd w:id="53"/>
                  <w:p w:rsidR="00A84019" w:rsidRDefault="00A84019" w:rsidP="00307E90">
                    <w:pPr>
                      <w:pStyle w:val="Template"/>
                    </w:pPr>
                  </w:p>
                  <w:p w:rsidR="00A84019" w:rsidRPr="00307E90" w:rsidRDefault="00A84019" w:rsidP="00307E90">
                    <w:pPr>
                      <w:pStyle w:val="Template"/>
                    </w:pPr>
                    <w:bookmarkStart w:id="54" w:name="LAN_Date"/>
                    <w:r>
                      <w:t>Dato</w:t>
                    </w:r>
                    <w:bookmarkEnd w:id="54"/>
                    <w:r>
                      <w:t xml:space="preserve">: </w:t>
                    </w:r>
                    <w:bookmarkStart w:id="55" w:name="Date_DateCustomA"/>
                    <w:r>
                      <w:t>2. september 20</w:t>
                    </w:r>
                    <w:bookmarkEnd w:id="55"/>
                    <w:r>
                      <w:t>22</w:t>
                    </w:r>
                  </w:p>
                  <w:p w:rsidR="00A84019" w:rsidRDefault="00A84019" w:rsidP="00307E90">
                    <w:pPr>
                      <w:pStyle w:val="Template"/>
                      <w:rPr>
                        <w:vanish/>
                      </w:rPr>
                    </w:pPr>
                    <w:bookmarkStart w:id="56" w:name="LAN_Sagsnr"/>
                    <w:bookmarkStart w:id="57" w:name="FLD_Sagsnummer_HIF"/>
                    <w:r>
                      <w:rPr>
                        <w:vanish/>
                      </w:rPr>
                      <w:t>Sags nr</w:t>
                    </w:r>
                    <w:bookmarkEnd w:id="56"/>
                    <w:r>
                      <w:rPr>
                        <w:vanish/>
                      </w:rPr>
                      <w:t xml:space="preserve">.: </w:t>
                    </w:r>
                    <w:bookmarkStart w:id="58" w:name="FLD_Sagsnummer"/>
                    <w:bookmarkEnd w:id="58"/>
                  </w:p>
                  <w:p w:rsidR="00A84019" w:rsidRDefault="00A84019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Ref"/>
                    <w:bookmarkStart w:id="60" w:name="FLD_Reference_HIF"/>
                    <w:bookmarkEnd w:id="57"/>
                    <w:r>
                      <w:rPr>
                        <w:vanish/>
                      </w:rPr>
                      <w:t>Ref</w:t>
                    </w:r>
                    <w:bookmarkEnd w:id="59"/>
                    <w:r>
                      <w:rPr>
                        <w:vanish/>
                      </w:rPr>
                      <w:t xml:space="preserve">: </w:t>
                    </w:r>
                    <w:bookmarkStart w:id="61" w:name="FLD_Reference"/>
                    <w:bookmarkEnd w:id="61"/>
                  </w:p>
                  <w:bookmarkEnd w:id="60"/>
                  <w:p w:rsidR="00A84019" w:rsidRDefault="00A84019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84019" w:rsidRPr="00641B24" w:rsidRDefault="00A84019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2" w:name="LAN_Page"/>
                    <w:r>
                      <w:t>Side</w:t>
                    </w:r>
                    <w:bookmarkEnd w:id="6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6D59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6D5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FFA2860"/>
    <w:multiLevelType w:val="hybridMultilevel"/>
    <w:tmpl w:val="BBF68586"/>
    <w:lvl w:ilvl="0" w:tplc="2C7E3272">
      <w:start w:val="2"/>
      <w:numFmt w:val="bullet"/>
      <w:lvlText w:val="-"/>
      <w:lvlJc w:val="left"/>
      <w:pPr>
        <w:ind w:left="757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1F271A1"/>
    <w:multiLevelType w:val="hybridMultilevel"/>
    <w:tmpl w:val="2416C964"/>
    <w:lvl w:ilvl="0" w:tplc="C750EC84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7" w:hanging="360"/>
      </w:pPr>
    </w:lvl>
    <w:lvl w:ilvl="2" w:tplc="0406001B" w:tentative="1">
      <w:start w:val="1"/>
      <w:numFmt w:val="lowerRoman"/>
      <w:lvlText w:val="%3."/>
      <w:lvlJc w:val="right"/>
      <w:pPr>
        <w:ind w:left="2197" w:hanging="180"/>
      </w:pPr>
    </w:lvl>
    <w:lvl w:ilvl="3" w:tplc="0406000F" w:tentative="1">
      <w:start w:val="1"/>
      <w:numFmt w:val="decimal"/>
      <w:lvlText w:val="%4."/>
      <w:lvlJc w:val="left"/>
      <w:pPr>
        <w:ind w:left="2917" w:hanging="360"/>
      </w:pPr>
    </w:lvl>
    <w:lvl w:ilvl="4" w:tplc="04060019" w:tentative="1">
      <w:start w:val="1"/>
      <w:numFmt w:val="lowerLetter"/>
      <w:lvlText w:val="%5."/>
      <w:lvlJc w:val="left"/>
      <w:pPr>
        <w:ind w:left="3637" w:hanging="360"/>
      </w:pPr>
    </w:lvl>
    <w:lvl w:ilvl="5" w:tplc="0406001B" w:tentative="1">
      <w:start w:val="1"/>
      <w:numFmt w:val="lowerRoman"/>
      <w:lvlText w:val="%6."/>
      <w:lvlJc w:val="right"/>
      <w:pPr>
        <w:ind w:left="4357" w:hanging="180"/>
      </w:pPr>
    </w:lvl>
    <w:lvl w:ilvl="6" w:tplc="0406000F" w:tentative="1">
      <w:start w:val="1"/>
      <w:numFmt w:val="decimal"/>
      <w:lvlText w:val="%7."/>
      <w:lvlJc w:val="left"/>
      <w:pPr>
        <w:ind w:left="5077" w:hanging="360"/>
      </w:pPr>
    </w:lvl>
    <w:lvl w:ilvl="7" w:tplc="04060019" w:tentative="1">
      <w:start w:val="1"/>
      <w:numFmt w:val="lowerLetter"/>
      <w:lvlText w:val="%8."/>
      <w:lvlJc w:val="left"/>
      <w:pPr>
        <w:ind w:left="5797" w:hanging="360"/>
      </w:pPr>
    </w:lvl>
    <w:lvl w:ilvl="8" w:tplc="040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3114BE4"/>
    <w:multiLevelType w:val="hybridMultilevel"/>
    <w:tmpl w:val="D884F0BE"/>
    <w:lvl w:ilvl="0" w:tplc="88BE5B02">
      <w:start w:val="2"/>
      <w:numFmt w:val="bullet"/>
      <w:lvlText w:val="-"/>
      <w:lvlJc w:val="left"/>
      <w:pPr>
        <w:ind w:left="757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6D7909E3"/>
    <w:multiLevelType w:val="hybridMultilevel"/>
    <w:tmpl w:val="21AAC6A8"/>
    <w:lvl w:ilvl="0" w:tplc="4B10F74E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7" w:hanging="360"/>
      </w:pPr>
    </w:lvl>
    <w:lvl w:ilvl="2" w:tplc="0406001B" w:tentative="1">
      <w:start w:val="1"/>
      <w:numFmt w:val="lowerRoman"/>
      <w:lvlText w:val="%3."/>
      <w:lvlJc w:val="right"/>
      <w:pPr>
        <w:ind w:left="2197" w:hanging="180"/>
      </w:pPr>
    </w:lvl>
    <w:lvl w:ilvl="3" w:tplc="0406000F" w:tentative="1">
      <w:start w:val="1"/>
      <w:numFmt w:val="decimal"/>
      <w:lvlText w:val="%4."/>
      <w:lvlJc w:val="left"/>
      <w:pPr>
        <w:ind w:left="2917" w:hanging="360"/>
      </w:pPr>
    </w:lvl>
    <w:lvl w:ilvl="4" w:tplc="04060019" w:tentative="1">
      <w:start w:val="1"/>
      <w:numFmt w:val="lowerLetter"/>
      <w:lvlText w:val="%5."/>
      <w:lvlJc w:val="left"/>
      <w:pPr>
        <w:ind w:left="3637" w:hanging="360"/>
      </w:pPr>
    </w:lvl>
    <w:lvl w:ilvl="5" w:tplc="0406001B" w:tentative="1">
      <w:start w:val="1"/>
      <w:numFmt w:val="lowerRoman"/>
      <w:lvlText w:val="%6."/>
      <w:lvlJc w:val="right"/>
      <w:pPr>
        <w:ind w:left="4357" w:hanging="180"/>
      </w:pPr>
    </w:lvl>
    <w:lvl w:ilvl="6" w:tplc="0406000F" w:tentative="1">
      <w:start w:val="1"/>
      <w:numFmt w:val="decimal"/>
      <w:lvlText w:val="%7."/>
      <w:lvlJc w:val="left"/>
      <w:pPr>
        <w:ind w:left="5077" w:hanging="360"/>
      </w:pPr>
    </w:lvl>
    <w:lvl w:ilvl="7" w:tplc="04060019" w:tentative="1">
      <w:start w:val="1"/>
      <w:numFmt w:val="lowerLetter"/>
      <w:lvlText w:val="%8."/>
      <w:lvlJc w:val="left"/>
      <w:pPr>
        <w:ind w:left="5797" w:hanging="360"/>
      </w:pPr>
    </w:lvl>
    <w:lvl w:ilvl="8" w:tplc="040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1" w15:restartNumberingAfterBreak="0">
    <w:nsid w:val="73CF241B"/>
    <w:multiLevelType w:val="hybridMultilevel"/>
    <w:tmpl w:val="D3C81D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15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20"/>
  </w:num>
  <w:num w:numId="17">
    <w:abstractNumId w:val="17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9"/>
  </w:num>
  <w:num w:numId="22">
    <w:abstractNumId w:val="13"/>
  </w:num>
  <w:num w:numId="23">
    <w:abstractNumId w:val="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07242"/>
    <w:rsid w:val="00014696"/>
    <w:rsid w:val="0003149C"/>
    <w:rsid w:val="00034A55"/>
    <w:rsid w:val="00036650"/>
    <w:rsid w:val="00042B02"/>
    <w:rsid w:val="000442AD"/>
    <w:rsid w:val="0004469C"/>
    <w:rsid w:val="00051A09"/>
    <w:rsid w:val="00051AD8"/>
    <w:rsid w:val="00052ED2"/>
    <w:rsid w:val="00065902"/>
    <w:rsid w:val="00067F74"/>
    <w:rsid w:val="000705A6"/>
    <w:rsid w:val="00074276"/>
    <w:rsid w:val="0007609B"/>
    <w:rsid w:val="000827B1"/>
    <w:rsid w:val="00087773"/>
    <w:rsid w:val="00094D54"/>
    <w:rsid w:val="0009708D"/>
    <w:rsid w:val="000A362D"/>
    <w:rsid w:val="000A3F7F"/>
    <w:rsid w:val="000B7E82"/>
    <w:rsid w:val="000D1B50"/>
    <w:rsid w:val="000D344C"/>
    <w:rsid w:val="000D4EC6"/>
    <w:rsid w:val="000E050D"/>
    <w:rsid w:val="000E5C1E"/>
    <w:rsid w:val="000F244E"/>
    <w:rsid w:val="0011283F"/>
    <w:rsid w:val="001144CF"/>
    <w:rsid w:val="00116584"/>
    <w:rsid w:val="00126FA7"/>
    <w:rsid w:val="00145C57"/>
    <w:rsid w:val="001479F9"/>
    <w:rsid w:val="00153477"/>
    <w:rsid w:val="00154F00"/>
    <w:rsid w:val="00154F8B"/>
    <w:rsid w:val="00163EFC"/>
    <w:rsid w:val="00164CC1"/>
    <w:rsid w:val="00174751"/>
    <w:rsid w:val="0017483C"/>
    <w:rsid w:val="0017618E"/>
    <w:rsid w:val="0018593B"/>
    <w:rsid w:val="00192812"/>
    <w:rsid w:val="001A7352"/>
    <w:rsid w:val="001C027B"/>
    <w:rsid w:val="001C0EF1"/>
    <w:rsid w:val="001D1259"/>
    <w:rsid w:val="001F3FE2"/>
    <w:rsid w:val="00205636"/>
    <w:rsid w:val="002137FC"/>
    <w:rsid w:val="002171DE"/>
    <w:rsid w:val="00227E7F"/>
    <w:rsid w:val="00230A33"/>
    <w:rsid w:val="00244EEB"/>
    <w:rsid w:val="0025114F"/>
    <w:rsid w:val="002542B7"/>
    <w:rsid w:val="0026120C"/>
    <w:rsid w:val="002764DC"/>
    <w:rsid w:val="00277E24"/>
    <w:rsid w:val="00281570"/>
    <w:rsid w:val="00283F13"/>
    <w:rsid w:val="002A1C39"/>
    <w:rsid w:val="002A4418"/>
    <w:rsid w:val="002A7949"/>
    <w:rsid w:val="002B1765"/>
    <w:rsid w:val="002C3F82"/>
    <w:rsid w:val="002C565F"/>
    <w:rsid w:val="002D13A4"/>
    <w:rsid w:val="002D51D4"/>
    <w:rsid w:val="002D5CFC"/>
    <w:rsid w:val="002E07F2"/>
    <w:rsid w:val="002E326D"/>
    <w:rsid w:val="002E6EB1"/>
    <w:rsid w:val="002F51EF"/>
    <w:rsid w:val="002F6A87"/>
    <w:rsid w:val="00307472"/>
    <w:rsid w:val="00307E90"/>
    <w:rsid w:val="00315669"/>
    <w:rsid w:val="003337CB"/>
    <w:rsid w:val="00333BC8"/>
    <w:rsid w:val="00356669"/>
    <w:rsid w:val="00364895"/>
    <w:rsid w:val="00383838"/>
    <w:rsid w:val="003921B6"/>
    <w:rsid w:val="00394ADB"/>
    <w:rsid w:val="00395BF2"/>
    <w:rsid w:val="003A022B"/>
    <w:rsid w:val="003A25AA"/>
    <w:rsid w:val="003B0624"/>
    <w:rsid w:val="003B7BF5"/>
    <w:rsid w:val="003C4568"/>
    <w:rsid w:val="003E6170"/>
    <w:rsid w:val="003F33BA"/>
    <w:rsid w:val="00410FBF"/>
    <w:rsid w:val="004124AE"/>
    <w:rsid w:val="00413250"/>
    <w:rsid w:val="004143CC"/>
    <w:rsid w:val="00427D7E"/>
    <w:rsid w:val="004302AB"/>
    <w:rsid w:val="00430307"/>
    <w:rsid w:val="00436C7A"/>
    <w:rsid w:val="00443D5B"/>
    <w:rsid w:val="00443F7C"/>
    <w:rsid w:val="00451786"/>
    <w:rsid w:val="00456317"/>
    <w:rsid w:val="0047316E"/>
    <w:rsid w:val="004741E5"/>
    <w:rsid w:val="004768A0"/>
    <w:rsid w:val="00477895"/>
    <w:rsid w:val="00483670"/>
    <w:rsid w:val="00484620"/>
    <w:rsid w:val="0048597F"/>
    <w:rsid w:val="0048777D"/>
    <w:rsid w:val="0049608B"/>
    <w:rsid w:val="004A24AE"/>
    <w:rsid w:val="004A66E6"/>
    <w:rsid w:val="004B06E9"/>
    <w:rsid w:val="004C0A82"/>
    <w:rsid w:val="004C208C"/>
    <w:rsid w:val="004C238B"/>
    <w:rsid w:val="004C41B9"/>
    <w:rsid w:val="004D6D41"/>
    <w:rsid w:val="004E03A6"/>
    <w:rsid w:val="004F4341"/>
    <w:rsid w:val="004F7B82"/>
    <w:rsid w:val="0050315C"/>
    <w:rsid w:val="00504494"/>
    <w:rsid w:val="0050605B"/>
    <w:rsid w:val="00507AF4"/>
    <w:rsid w:val="005162F5"/>
    <w:rsid w:val="00523163"/>
    <w:rsid w:val="005240F4"/>
    <w:rsid w:val="00524DD1"/>
    <w:rsid w:val="0053031F"/>
    <w:rsid w:val="00547ACA"/>
    <w:rsid w:val="00554EE2"/>
    <w:rsid w:val="005621B8"/>
    <w:rsid w:val="005751B9"/>
    <w:rsid w:val="005802EE"/>
    <w:rsid w:val="00583EAB"/>
    <w:rsid w:val="0058547C"/>
    <w:rsid w:val="00585BE9"/>
    <w:rsid w:val="005A41DA"/>
    <w:rsid w:val="005A5218"/>
    <w:rsid w:val="005D09F9"/>
    <w:rsid w:val="005D306A"/>
    <w:rsid w:val="005D3C7F"/>
    <w:rsid w:val="005E6CB9"/>
    <w:rsid w:val="005F55D0"/>
    <w:rsid w:val="0060187B"/>
    <w:rsid w:val="006021AE"/>
    <w:rsid w:val="00620D5E"/>
    <w:rsid w:val="0063708B"/>
    <w:rsid w:val="00641B24"/>
    <w:rsid w:val="00644058"/>
    <w:rsid w:val="00644D35"/>
    <w:rsid w:val="00645362"/>
    <w:rsid w:val="00645634"/>
    <w:rsid w:val="00654691"/>
    <w:rsid w:val="00660193"/>
    <w:rsid w:val="00665CEC"/>
    <w:rsid w:val="00671667"/>
    <w:rsid w:val="006910EE"/>
    <w:rsid w:val="00694DA3"/>
    <w:rsid w:val="006A2012"/>
    <w:rsid w:val="006B087D"/>
    <w:rsid w:val="006C0297"/>
    <w:rsid w:val="006C2DBB"/>
    <w:rsid w:val="006C3A1B"/>
    <w:rsid w:val="006C725C"/>
    <w:rsid w:val="006E2A21"/>
    <w:rsid w:val="006F3C30"/>
    <w:rsid w:val="006F7105"/>
    <w:rsid w:val="00702F7A"/>
    <w:rsid w:val="007058FF"/>
    <w:rsid w:val="007107C9"/>
    <w:rsid w:val="00711054"/>
    <w:rsid w:val="00713AD7"/>
    <w:rsid w:val="00717773"/>
    <w:rsid w:val="00726300"/>
    <w:rsid w:val="00726D59"/>
    <w:rsid w:val="00730647"/>
    <w:rsid w:val="00731229"/>
    <w:rsid w:val="00733D86"/>
    <w:rsid w:val="00736658"/>
    <w:rsid w:val="00744F27"/>
    <w:rsid w:val="00757BDC"/>
    <w:rsid w:val="00762410"/>
    <w:rsid w:val="00762C46"/>
    <w:rsid w:val="00771EA0"/>
    <w:rsid w:val="00772EAE"/>
    <w:rsid w:val="0078070F"/>
    <w:rsid w:val="0078788A"/>
    <w:rsid w:val="00795523"/>
    <w:rsid w:val="007955B4"/>
    <w:rsid w:val="007B61B3"/>
    <w:rsid w:val="007C496B"/>
    <w:rsid w:val="007C5BAD"/>
    <w:rsid w:val="007C5F64"/>
    <w:rsid w:val="007C688F"/>
    <w:rsid w:val="007C7682"/>
    <w:rsid w:val="007E062D"/>
    <w:rsid w:val="007E2DF3"/>
    <w:rsid w:val="007E7933"/>
    <w:rsid w:val="007F578B"/>
    <w:rsid w:val="008068BE"/>
    <w:rsid w:val="00826D29"/>
    <w:rsid w:val="00851355"/>
    <w:rsid w:val="008558E5"/>
    <w:rsid w:val="00862B15"/>
    <w:rsid w:val="00863559"/>
    <w:rsid w:val="0087322B"/>
    <w:rsid w:val="00896541"/>
    <w:rsid w:val="008A28B2"/>
    <w:rsid w:val="008B14BE"/>
    <w:rsid w:val="008B2FFD"/>
    <w:rsid w:val="008C171C"/>
    <w:rsid w:val="008E52D4"/>
    <w:rsid w:val="008F1E99"/>
    <w:rsid w:val="008F47F2"/>
    <w:rsid w:val="008F692E"/>
    <w:rsid w:val="00901304"/>
    <w:rsid w:val="0091147E"/>
    <w:rsid w:val="00913488"/>
    <w:rsid w:val="009300C0"/>
    <w:rsid w:val="00930E78"/>
    <w:rsid w:val="00933D59"/>
    <w:rsid w:val="009352B1"/>
    <w:rsid w:val="00936BF0"/>
    <w:rsid w:val="00940637"/>
    <w:rsid w:val="00942CD3"/>
    <w:rsid w:val="00943BEC"/>
    <w:rsid w:val="00961B44"/>
    <w:rsid w:val="00961BC5"/>
    <w:rsid w:val="009673E8"/>
    <w:rsid w:val="009711D6"/>
    <w:rsid w:val="00982A87"/>
    <w:rsid w:val="00984F0F"/>
    <w:rsid w:val="009859DF"/>
    <w:rsid w:val="00986482"/>
    <w:rsid w:val="009A0EC4"/>
    <w:rsid w:val="009A35A6"/>
    <w:rsid w:val="009A6CCA"/>
    <w:rsid w:val="009C107E"/>
    <w:rsid w:val="009C21B4"/>
    <w:rsid w:val="009C3A4A"/>
    <w:rsid w:val="009D15A7"/>
    <w:rsid w:val="009D4495"/>
    <w:rsid w:val="009D49D7"/>
    <w:rsid w:val="009E1DEB"/>
    <w:rsid w:val="009E58A0"/>
    <w:rsid w:val="009E5DF7"/>
    <w:rsid w:val="009E7AF4"/>
    <w:rsid w:val="00A028ED"/>
    <w:rsid w:val="00A04608"/>
    <w:rsid w:val="00A11327"/>
    <w:rsid w:val="00A164C5"/>
    <w:rsid w:val="00A201D8"/>
    <w:rsid w:val="00A25927"/>
    <w:rsid w:val="00A32765"/>
    <w:rsid w:val="00A4137F"/>
    <w:rsid w:val="00A429D1"/>
    <w:rsid w:val="00A50BF5"/>
    <w:rsid w:val="00A55255"/>
    <w:rsid w:val="00A84019"/>
    <w:rsid w:val="00A91CB9"/>
    <w:rsid w:val="00AA0EF9"/>
    <w:rsid w:val="00AA41C2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20D77"/>
    <w:rsid w:val="00B21C34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29B8"/>
    <w:rsid w:val="00B75C8A"/>
    <w:rsid w:val="00B77607"/>
    <w:rsid w:val="00B86B33"/>
    <w:rsid w:val="00B8742A"/>
    <w:rsid w:val="00B90BF2"/>
    <w:rsid w:val="00B94310"/>
    <w:rsid w:val="00BA0046"/>
    <w:rsid w:val="00BA4DEB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0ECD"/>
    <w:rsid w:val="00C1131E"/>
    <w:rsid w:val="00C12268"/>
    <w:rsid w:val="00C134B5"/>
    <w:rsid w:val="00C222A8"/>
    <w:rsid w:val="00C22DE2"/>
    <w:rsid w:val="00C501DB"/>
    <w:rsid w:val="00C5235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0196"/>
    <w:rsid w:val="00D012C0"/>
    <w:rsid w:val="00D0158B"/>
    <w:rsid w:val="00D21C08"/>
    <w:rsid w:val="00D2389C"/>
    <w:rsid w:val="00D25789"/>
    <w:rsid w:val="00D2629B"/>
    <w:rsid w:val="00D45D4C"/>
    <w:rsid w:val="00D67AB8"/>
    <w:rsid w:val="00D70FDC"/>
    <w:rsid w:val="00D71536"/>
    <w:rsid w:val="00D80B98"/>
    <w:rsid w:val="00D87C08"/>
    <w:rsid w:val="00D90501"/>
    <w:rsid w:val="00D93B0F"/>
    <w:rsid w:val="00DA419E"/>
    <w:rsid w:val="00DA62D2"/>
    <w:rsid w:val="00DA7983"/>
    <w:rsid w:val="00DB44DA"/>
    <w:rsid w:val="00DC46F9"/>
    <w:rsid w:val="00DD17B6"/>
    <w:rsid w:val="00DE06BB"/>
    <w:rsid w:val="00DE181C"/>
    <w:rsid w:val="00DE242E"/>
    <w:rsid w:val="00DE3C16"/>
    <w:rsid w:val="00DE5DBB"/>
    <w:rsid w:val="00E0382F"/>
    <w:rsid w:val="00E065E8"/>
    <w:rsid w:val="00E100A0"/>
    <w:rsid w:val="00E20A3D"/>
    <w:rsid w:val="00E27F63"/>
    <w:rsid w:val="00E37157"/>
    <w:rsid w:val="00E620D0"/>
    <w:rsid w:val="00E65CA9"/>
    <w:rsid w:val="00E67747"/>
    <w:rsid w:val="00E8296A"/>
    <w:rsid w:val="00E87CF8"/>
    <w:rsid w:val="00E90B80"/>
    <w:rsid w:val="00E94A66"/>
    <w:rsid w:val="00E960F0"/>
    <w:rsid w:val="00EA6633"/>
    <w:rsid w:val="00EA6BC9"/>
    <w:rsid w:val="00EB6643"/>
    <w:rsid w:val="00EC0BB0"/>
    <w:rsid w:val="00EC2906"/>
    <w:rsid w:val="00EC2B0F"/>
    <w:rsid w:val="00EC3B4A"/>
    <w:rsid w:val="00EE2A84"/>
    <w:rsid w:val="00EE6B2A"/>
    <w:rsid w:val="00EF15F2"/>
    <w:rsid w:val="00EF1BC7"/>
    <w:rsid w:val="00EF21D5"/>
    <w:rsid w:val="00EF508A"/>
    <w:rsid w:val="00EF5DB1"/>
    <w:rsid w:val="00F02B14"/>
    <w:rsid w:val="00F05149"/>
    <w:rsid w:val="00F13C4F"/>
    <w:rsid w:val="00F17B48"/>
    <w:rsid w:val="00F31AC4"/>
    <w:rsid w:val="00F32EF6"/>
    <w:rsid w:val="00F4463E"/>
    <w:rsid w:val="00F45004"/>
    <w:rsid w:val="00F754F3"/>
    <w:rsid w:val="00F75C5A"/>
    <w:rsid w:val="00F76D16"/>
    <w:rsid w:val="00F80EC9"/>
    <w:rsid w:val="00F91A95"/>
    <w:rsid w:val="00F91F4D"/>
    <w:rsid w:val="00F95DA2"/>
    <w:rsid w:val="00FA086B"/>
    <w:rsid w:val="00FA24BB"/>
    <w:rsid w:val="00FA31F3"/>
    <w:rsid w:val="00FA61C3"/>
    <w:rsid w:val="00FB0B2E"/>
    <w:rsid w:val="00FB6C8B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470570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Normal-Dokumentheading">
    <w:name w:val="Normal - Dokument heading"/>
    <w:basedOn w:val="Normal"/>
    <w:semiHidden/>
    <w:rsid w:val="00410FBF"/>
    <w:rPr>
      <w:b/>
      <w:sz w:val="2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B74B6-69AA-4536-9616-FF73976BC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391</Words>
  <Characters>2388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Bach Aaen</dc:creator>
  <cp:lastModifiedBy>Tina Bach Aaen</cp:lastModifiedBy>
  <cp:revision>3</cp:revision>
  <cp:lastPrinted>2021-12-10T11:35:00Z</cp:lastPrinted>
  <dcterms:created xsi:type="dcterms:W3CDTF">2022-09-02T14:46:00Z</dcterms:created>
  <dcterms:modified xsi:type="dcterms:W3CDTF">2022-09-02T14:51:00Z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2572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636531579957555674</vt:lpwstr>
  </property>
</Properties>
</file>