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C0EF1" w:rsidTr="001C0EF1">
        <w:trPr>
          <w:trHeight w:hRule="exact" w:val="2948"/>
        </w:trPr>
        <w:tc>
          <w:tcPr>
            <w:tcW w:w="7644" w:type="dxa"/>
            <w:shd w:val="clear" w:color="auto" w:fill="auto"/>
          </w:tcPr>
          <w:p w:rsidR="00410FBF" w:rsidRPr="004B51B0" w:rsidRDefault="00277E24" w:rsidP="00410FBF">
            <w:pPr>
              <w:rPr>
                <w:b/>
                <w:szCs w:val="21"/>
              </w:rPr>
            </w:pPr>
            <w:bookmarkStart w:id="0" w:name="LAN_MeetingDate"/>
            <w:r w:rsidRPr="00410FBF">
              <w:rPr>
                <w:b/>
              </w:rPr>
              <w:t>Mødedato</w:t>
            </w:r>
            <w:bookmarkEnd w:id="0"/>
            <w:r w:rsidRPr="00410FBF">
              <w:rPr>
                <w:b/>
              </w:rPr>
              <w:t>:</w:t>
            </w:r>
            <w:r w:rsidR="00410FBF" w:rsidRPr="004B51B0">
              <w:rPr>
                <w:b/>
                <w:szCs w:val="21"/>
              </w:rPr>
              <w:t xml:space="preserve"> </w:t>
            </w:r>
            <w:r w:rsidR="00E8296A">
              <w:rPr>
                <w:szCs w:val="21"/>
              </w:rPr>
              <w:t>2</w:t>
            </w:r>
            <w:r w:rsidR="008F692E">
              <w:rPr>
                <w:szCs w:val="21"/>
              </w:rPr>
              <w:t>8</w:t>
            </w:r>
            <w:r w:rsidR="00410FBF" w:rsidRPr="004B51B0">
              <w:rPr>
                <w:szCs w:val="21"/>
              </w:rPr>
              <w:t xml:space="preserve">. </w:t>
            </w:r>
            <w:r w:rsidR="008F692E">
              <w:rPr>
                <w:szCs w:val="21"/>
              </w:rPr>
              <w:t>november</w:t>
            </w:r>
            <w:r w:rsidR="00E8296A">
              <w:rPr>
                <w:szCs w:val="21"/>
              </w:rPr>
              <w:t xml:space="preserve"> 201</w:t>
            </w:r>
            <w:r w:rsidR="008F692E">
              <w:rPr>
                <w:szCs w:val="21"/>
              </w:rPr>
              <w:t>9</w:t>
            </w:r>
            <w:r w:rsidR="00E8296A">
              <w:rPr>
                <w:szCs w:val="21"/>
              </w:rPr>
              <w:t xml:space="preserve"> </w:t>
            </w:r>
            <w:r w:rsidR="00410FBF" w:rsidRPr="004B51B0">
              <w:rPr>
                <w:szCs w:val="21"/>
              </w:rPr>
              <w:t xml:space="preserve">kl. </w:t>
            </w:r>
            <w:r w:rsidR="008F692E">
              <w:rPr>
                <w:szCs w:val="21"/>
              </w:rPr>
              <w:t>9</w:t>
            </w:r>
            <w:r w:rsidR="00410FBF" w:rsidRPr="004B51B0">
              <w:rPr>
                <w:szCs w:val="21"/>
              </w:rPr>
              <w:t>.</w:t>
            </w:r>
            <w:r w:rsidR="008F692E">
              <w:rPr>
                <w:szCs w:val="21"/>
              </w:rPr>
              <w:t>00</w:t>
            </w:r>
            <w:r w:rsidR="00410FBF" w:rsidRPr="004B51B0">
              <w:rPr>
                <w:szCs w:val="21"/>
              </w:rPr>
              <w:t>-1</w:t>
            </w:r>
            <w:r w:rsidR="008F692E">
              <w:rPr>
                <w:szCs w:val="21"/>
              </w:rPr>
              <w:t>0</w:t>
            </w:r>
            <w:r w:rsidR="00410FBF" w:rsidRPr="004B51B0">
              <w:rPr>
                <w:szCs w:val="21"/>
              </w:rPr>
              <w:t>.</w:t>
            </w:r>
            <w:r w:rsidR="008F692E">
              <w:rPr>
                <w:szCs w:val="21"/>
              </w:rPr>
              <w:t>0</w:t>
            </w:r>
            <w:r w:rsidR="00410FBF" w:rsidRPr="004B51B0">
              <w:rPr>
                <w:szCs w:val="21"/>
              </w:rPr>
              <w:t>0</w:t>
            </w:r>
          </w:p>
          <w:p w:rsidR="00410FBF" w:rsidRPr="004B51B0" w:rsidRDefault="00410FBF" w:rsidP="00410FBF">
            <w:pPr>
              <w:rPr>
                <w:b/>
                <w:szCs w:val="21"/>
              </w:rPr>
            </w:pPr>
            <w:r w:rsidRPr="004B51B0">
              <w:rPr>
                <w:b/>
                <w:szCs w:val="21"/>
              </w:rPr>
              <w:t xml:space="preserve">Mødested: </w:t>
            </w:r>
            <w:r w:rsidRPr="004B51B0">
              <w:rPr>
                <w:szCs w:val="21"/>
              </w:rPr>
              <w:t>Jørgens kontor, INCUBA, Bygning 2, Palle Juul-Jensens Boulevard 82</w:t>
            </w:r>
          </w:p>
          <w:p w:rsidR="00410FBF" w:rsidRPr="004B51B0" w:rsidRDefault="00410FBF" w:rsidP="00410FBF">
            <w:pPr>
              <w:rPr>
                <w:b/>
                <w:szCs w:val="21"/>
              </w:rPr>
            </w:pPr>
            <w:r w:rsidRPr="004B51B0">
              <w:rPr>
                <w:b/>
                <w:szCs w:val="21"/>
              </w:rPr>
              <w:t xml:space="preserve">Mødeemne: </w:t>
            </w:r>
            <w:r w:rsidRPr="004B51B0">
              <w:rPr>
                <w:szCs w:val="21"/>
              </w:rPr>
              <w:t>Møde i LAMU</w:t>
            </w:r>
            <w:r w:rsidRPr="004B51B0">
              <w:rPr>
                <w:b/>
                <w:szCs w:val="21"/>
              </w:rPr>
              <w:t xml:space="preserve"> </w:t>
            </w:r>
          </w:p>
          <w:p w:rsidR="001C0EF1" w:rsidRDefault="001C0EF1" w:rsidP="001C0EF1">
            <w:pPr>
              <w:pStyle w:val="Dokumentinfo"/>
            </w:pPr>
          </w:p>
          <w:p w:rsidR="001C0EF1" w:rsidRDefault="001C0EF1" w:rsidP="001C0EF1">
            <w:pPr>
              <w:pStyle w:val="Dokumentinfo"/>
            </w:pPr>
          </w:p>
          <w:p w:rsidR="00410FBF" w:rsidRPr="004B51B0" w:rsidRDefault="00277E24" w:rsidP="00410FBF">
            <w:pPr>
              <w:rPr>
                <w:szCs w:val="21"/>
              </w:rPr>
            </w:pPr>
            <w:bookmarkStart w:id="1" w:name="LAN_Attendees"/>
            <w:r>
              <w:t>Deltagere</w:t>
            </w:r>
            <w:bookmarkEnd w:id="1"/>
            <w:r>
              <w:t xml:space="preserve">: </w:t>
            </w:r>
            <w:r w:rsidR="00410FBF" w:rsidRPr="004B51B0">
              <w:rPr>
                <w:szCs w:val="21"/>
              </w:rPr>
              <w:t>Jørgen Frøkiær, Jens Christian Hedemann Sørensen, Annette Jørgensen, Per Højgaard Christensen, Beatrice Tscherning-Olesen, Maja Cosedis Strand, Tina Bach Aaen</w:t>
            </w:r>
            <w:r w:rsidR="00410FBF">
              <w:rPr>
                <w:szCs w:val="21"/>
              </w:rPr>
              <w:t xml:space="preserve"> (referent)</w:t>
            </w:r>
          </w:p>
          <w:p w:rsidR="001C0EF1" w:rsidRDefault="001C0EF1" w:rsidP="001C0EF1">
            <w:pPr>
              <w:pStyle w:val="Dokumentinfo"/>
            </w:pPr>
          </w:p>
          <w:p w:rsidR="001C0EF1" w:rsidRDefault="001C0EF1" w:rsidP="001C0EF1">
            <w:pPr>
              <w:pStyle w:val="Dokumentinfo"/>
            </w:pPr>
          </w:p>
        </w:tc>
      </w:tr>
    </w:tbl>
    <w:tbl>
      <w:tblPr>
        <w:tblW w:w="7937" w:type="dxa"/>
        <w:tblLayout w:type="fixed"/>
        <w:tblCellMar>
          <w:left w:w="0" w:type="dxa"/>
          <w:right w:w="0" w:type="dxa"/>
        </w:tblCellMar>
        <w:tblLook w:val="01E0" w:firstRow="1" w:lastRow="1" w:firstColumn="1" w:lastColumn="1" w:noHBand="0" w:noVBand="0"/>
      </w:tblPr>
      <w:tblGrid>
        <w:gridCol w:w="7937"/>
      </w:tblGrid>
      <w:tr w:rsidR="00410FBF" w:rsidRPr="004B51B0" w:rsidTr="001C0EF1">
        <w:trPr>
          <w:trHeight w:hRule="exact" w:val="737"/>
        </w:trPr>
        <w:tc>
          <w:tcPr>
            <w:tcW w:w="7937" w:type="dxa"/>
          </w:tcPr>
          <w:p w:rsidR="00410FBF" w:rsidRPr="004B51B0" w:rsidRDefault="00410FBF" w:rsidP="001C0EF1">
            <w:pPr>
              <w:pStyle w:val="Normal-Dokumentheading"/>
              <w:spacing w:line="240" w:lineRule="auto"/>
              <w:rPr>
                <w:szCs w:val="21"/>
              </w:rPr>
            </w:pPr>
            <w:r w:rsidRPr="004B51B0">
              <w:rPr>
                <w:szCs w:val="21"/>
              </w:rPr>
              <w:t xml:space="preserve">Dagsorden </w:t>
            </w:r>
          </w:p>
        </w:tc>
      </w:tr>
    </w:tbl>
    <w:p w:rsidR="00410FBF" w:rsidRPr="004B51B0" w:rsidRDefault="00410FBF" w:rsidP="00410FBF">
      <w:pPr>
        <w:pStyle w:val="Normal-Numbering"/>
        <w:rPr>
          <w:b/>
          <w:szCs w:val="21"/>
        </w:rPr>
      </w:pPr>
      <w:r w:rsidRPr="004B51B0">
        <w:rPr>
          <w:b/>
          <w:szCs w:val="21"/>
        </w:rPr>
        <w:t xml:space="preserve">Godkendelse af dagsorden </w:t>
      </w:r>
      <w:r>
        <w:rPr>
          <w:b/>
          <w:szCs w:val="21"/>
        </w:rPr>
        <w:br/>
      </w:r>
      <w:r>
        <w:rPr>
          <w:szCs w:val="21"/>
        </w:rPr>
        <w:t>Dagsorden blev godkendt.</w:t>
      </w:r>
      <w:r w:rsidRPr="004B51B0">
        <w:rPr>
          <w:b/>
          <w:szCs w:val="21"/>
        </w:rPr>
        <w:br/>
      </w:r>
    </w:p>
    <w:p w:rsidR="00410FBF" w:rsidRPr="004B51B0" w:rsidRDefault="00E8296A" w:rsidP="00410FBF">
      <w:pPr>
        <w:pStyle w:val="Normal-Numbering"/>
        <w:rPr>
          <w:b/>
          <w:szCs w:val="21"/>
        </w:rPr>
      </w:pPr>
      <w:r>
        <w:rPr>
          <w:b/>
          <w:szCs w:val="21"/>
        </w:rPr>
        <w:t>Status på medlemmer i arbejdsmiljøgrupperne</w:t>
      </w:r>
      <w:r w:rsidR="00410FBF">
        <w:rPr>
          <w:szCs w:val="21"/>
        </w:rPr>
        <w:br/>
      </w:r>
      <w:r w:rsidR="002A7949">
        <w:rPr>
          <w:szCs w:val="21"/>
        </w:rPr>
        <w:t>Ved valget i 2018</w:t>
      </w:r>
      <w:r w:rsidR="001479F9">
        <w:rPr>
          <w:szCs w:val="21"/>
        </w:rPr>
        <w:t xml:space="preserve"> blev ikke </w:t>
      </w:r>
      <w:r w:rsidR="00EA6BC9">
        <w:rPr>
          <w:szCs w:val="21"/>
        </w:rPr>
        <w:t xml:space="preserve">alle pladser i </w:t>
      </w:r>
      <w:r w:rsidR="001479F9">
        <w:rPr>
          <w:szCs w:val="21"/>
        </w:rPr>
        <w:t xml:space="preserve">grupperne </w:t>
      </w:r>
      <w:r w:rsidR="00EA6BC9">
        <w:rPr>
          <w:szCs w:val="21"/>
        </w:rPr>
        <w:t>besat</w:t>
      </w:r>
      <w:r w:rsidR="00E065E8">
        <w:rPr>
          <w:szCs w:val="21"/>
        </w:rPr>
        <w:t xml:space="preserve"> og der har derfor været </w:t>
      </w:r>
      <w:r w:rsidR="002A7949">
        <w:rPr>
          <w:szCs w:val="21"/>
        </w:rPr>
        <w:t>udskrevet valg i gruppe 1,</w:t>
      </w:r>
      <w:r w:rsidR="00E065E8">
        <w:rPr>
          <w:szCs w:val="21"/>
        </w:rPr>
        <w:t xml:space="preserve"> 2</w:t>
      </w:r>
      <w:r w:rsidR="002A7949">
        <w:rPr>
          <w:szCs w:val="21"/>
        </w:rPr>
        <w:t xml:space="preserve"> og 3</w:t>
      </w:r>
      <w:r w:rsidR="00E065E8">
        <w:rPr>
          <w:szCs w:val="21"/>
        </w:rPr>
        <w:t>. Der er valgt 2 arbejdsmiljørepræsentanter i gruppe 1, Lise Torp Jensen og Ib Tønder Hansen og 1 arbejdsmiljørepræsentant i g</w:t>
      </w:r>
      <w:r w:rsidR="001479F9">
        <w:rPr>
          <w:szCs w:val="21"/>
        </w:rPr>
        <w:t xml:space="preserve">ruppe </w:t>
      </w:r>
      <w:r w:rsidR="00E065E8">
        <w:rPr>
          <w:szCs w:val="21"/>
        </w:rPr>
        <w:t>2, Sivagowry Mørk. Valg i gruppe 3 er endnu ikke afsluttet.</w:t>
      </w:r>
      <w:r w:rsidR="001479F9">
        <w:rPr>
          <w:szCs w:val="21"/>
        </w:rPr>
        <w:t xml:space="preserve"> </w:t>
      </w:r>
      <w:r w:rsidR="00410FBF" w:rsidRPr="004B51B0">
        <w:rPr>
          <w:szCs w:val="21"/>
        </w:rPr>
        <w:br/>
      </w:r>
    </w:p>
    <w:p w:rsidR="0060187B" w:rsidRDefault="008F692E" w:rsidP="00410FBF">
      <w:pPr>
        <w:pStyle w:val="Normal-Numbering"/>
        <w:rPr>
          <w:b/>
          <w:szCs w:val="21"/>
        </w:rPr>
      </w:pPr>
      <w:r>
        <w:rPr>
          <w:b/>
          <w:szCs w:val="21"/>
        </w:rPr>
        <w:t>Opfølgning</w:t>
      </w:r>
      <w:r w:rsidR="00410FBF">
        <w:rPr>
          <w:b/>
          <w:szCs w:val="21"/>
        </w:rPr>
        <w:t xml:space="preserve"> på </w:t>
      </w:r>
      <w:r w:rsidR="00410FBF" w:rsidRPr="004B51B0">
        <w:rPr>
          <w:b/>
          <w:szCs w:val="21"/>
        </w:rPr>
        <w:t>A</w:t>
      </w:r>
      <w:r w:rsidR="00E8296A">
        <w:rPr>
          <w:b/>
          <w:szCs w:val="21"/>
        </w:rPr>
        <w:t>PV</w:t>
      </w:r>
      <w:r w:rsidR="00410FBF" w:rsidRPr="004B51B0">
        <w:rPr>
          <w:b/>
          <w:szCs w:val="21"/>
        </w:rPr>
        <w:t xml:space="preserve"> </w:t>
      </w:r>
    </w:p>
    <w:p w:rsidR="00E065E8" w:rsidRPr="00E065E8" w:rsidRDefault="00E065E8" w:rsidP="0060187B">
      <w:pPr>
        <w:pStyle w:val="Normal-Numbering"/>
        <w:numPr>
          <w:ilvl w:val="1"/>
          <w:numId w:val="16"/>
        </w:numPr>
        <w:rPr>
          <w:b/>
          <w:szCs w:val="21"/>
        </w:rPr>
      </w:pPr>
      <w:r>
        <w:rPr>
          <w:szCs w:val="21"/>
        </w:rPr>
        <w:t>Generel opfølgning på APV:</w:t>
      </w:r>
      <w:r w:rsidR="00B21C34">
        <w:rPr>
          <w:szCs w:val="21"/>
        </w:rPr>
        <w:t xml:space="preserve"> </w:t>
      </w:r>
      <w:r w:rsidR="00DE242E">
        <w:rPr>
          <w:szCs w:val="21"/>
        </w:rPr>
        <w:t>Næstformændene for LSU og LAMU samt den daglige arbejdsmiljøleder har gennemgået i</w:t>
      </w:r>
      <w:r w:rsidR="00B21C34">
        <w:rPr>
          <w:szCs w:val="21"/>
        </w:rPr>
        <w:t>nstituttets handlep</w:t>
      </w:r>
      <w:r w:rsidR="00DE242E">
        <w:rPr>
          <w:szCs w:val="21"/>
        </w:rPr>
        <w:t xml:space="preserve">laner. Handleplanerne på det fysiske område er opdaterede, mens der er forslag om ændringer til </w:t>
      </w:r>
      <w:r w:rsidR="001C0EF1">
        <w:rPr>
          <w:szCs w:val="21"/>
        </w:rPr>
        <w:t>to af de</w:t>
      </w:r>
      <w:r w:rsidR="00DE242E">
        <w:rPr>
          <w:szCs w:val="21"/>
        </w:rPr>
        <w:t xml:space="preserve"> psykiske handleplaner som følge af dekanens </w:t>
      </w:r>
      <w:r w:rsidR="001C0EF1">
        <w:rPr>
          <w:szCs w:val="21"/>
        </w:rPr>
        <w:t>beslutning om deltagelse i MUS og udbredelse af stressfolder</w:t>
      </w:r>
      <w:r w:rsidR="00B21C34">
        <w:rPr>
          <w:szCs w:val="21"/>
        </w:rPr>
        <w:t>.</w:t>
      </w:r>
      <w:r w:rsidR="001C0EF1">
        <w:rPr>
          <w:szCs w:val="21"/>
        </w:rPr>
        <w:t xml:space="preserve"> Forslag til ændringer vil blive tilsendt institutlederen. </w:t>
      </w:r>
      <w:r w:rsidR="002A7949">
        <w:rPr>
          <w:szCs w:val="21"/>
        </w:rPr>
        <w:t xml:space="preserve">LSU og LAMU vil blive orienteret såfremt der sker ændringer. </w:t>
      </w:r>
      <w:r w:rsidR="001C0EF1">
        <w:rPr>
          <w:szCs w:val="21"/>
        </w:rPr>
        <w:t>Derudover drøftede LAMU de fakultetsspecifikke spørgsmål om sprog og kultur.</w:t>
      </w:r>
    </w:p>
    <w:p w:rsidR="00410FBF" w:rsidRPr="00911D36" w:rsidRDefault="00E065E8" w:rsidP="0060187B">
      <w:pPr>
        <w:pStyle w:val="Normal-Numbering"/>
        <w:numPr>
          <w:ilvl w:val="1"/>
          <w:numId w:val="16"/>
        </w:numPr>
        <w:rPr>
          <w:b/>
          <w:szCs w:val="21"/>
        </w:rPr>
      </w:pPr>
      <w:r>
        <w:rPr>
          <w:szCs w:val="21"/>
        </w:rPr>
        <w:t>Handleplan for synlighed:</w:t>
      </w:r>
      <w:r w:rsidR="001C0EF1">
        <w:rPr>
          <w:szCs w:val="21"/>
        </w:rPr>
        <w:t xml:space="preserve"> FAMU har besluttet ikke at nedsætte en arbejdsgruppe</w:t>
      </w:r>
      <w:r w:rsidR="002A7949">
        <w:rPr>
          <w:szCs w:val="21"/>
        </w:rPr>
        <w:t xml:space="preserve"> on synlighed af</w:t>
      </w:r>
      <w:r w:rsidR="001C0EF1">
        <w:rPr>
          <w:szCs w:val="21"/>
        </w:rPr>
        <w:t xml:space="preserve"> arbejdsmiljøorganisationen. LSU/LAMU havde oprindeligt besluttet at afvente arbejdsgruppen udmelding, men vil nu selv</w:t>
      </w:r>
      <w:r w:rsidR="00D00196">
        <w:rPr>
          <w:szCs w:val="21"/>
        </w:rPr>
        <w:t xml:space="preserve"> videreføre arbejdet, både digitalt og via temadag.</w:t>
      </w:r>
      <w:r w:rsidR="00410FBF" w:rsidRPr="00911D36">
        <w:rPr>
          <w:szCs w:val="21"/>
        </w:rPr>
        <w:br/>
      </w:r>
    </w:p>
    <w:p w:rsidR="00410FBF" w:rsidRPr="004B51B0" w:rsidRDefault="008F692E" w:rsidP="00410FBF">
      <w:pPr>
        <w:pStyle w:val="Normal-Numbering"/>
        <w:rPr>
          <w:b/>
          <w:szCs w:val="21"/>
        </w:rPr>
      </w:pPr>
      <w:r>
        <w:rPr>
          <w:b/>
          <w:szCs w:val="21"/>
        </w:rPr>
        <w:t>Årlig arbejdsmiljødrøftelse</w:t>
      </w:r>
      <w:r w:rsidR="00410FBF">
        <w:rPr>
          <w:szCs w:val="21"/>
        </w:rPr>
        <w:br/>
      </w:r>
      <w:r w:rsidR="00E065E8">
        <w:rPr>
          <w:szCs w:val="21"/>
        </w:rPr>
        <w:t>Den årlige arbejdsmiljødrøftelse blev drøftet.</w:t>
      </w:r>
      <w:r w:rsidR="00FB6C8B">
        <w:rPr>
          <w:szCs w:val="21"/>
        </w:rPr>
        <w:t xml:space="preserve"> Fokus på implementering af sikkerhedsblade og fortsat opfølgning på APV2019 blev tilføjet under kommende års fokusområder.</w:t>
      </w:r>
      <w:r w:rsidR="00FB6C8B">
        <w:rPr>
          <w:szCs w:val="21"/>
        </w:rPr>
        <w:br/>
        <w:t xml:space="preserve">Antallet af arbejdsmiljøulykker blev drøftet, da antallet noteret i den årlige arbejdsmiljødrøftelse ikke </w:t>
      </w:r>
      <w:r w:rsidR="002A7949">
        <w:rPr>
          <w:szCs w:val="21"/>
        </w:rPr>
        <w:t>stemte overens med tallet a</w:t>
      </w:r>
      <w:r w:rsidR="00FB6C8B">
        <w:rPr>
          <w:szCs w:val="21"/>
        </w:rPr>
        <w:t>ngivet i arbejdsmiljøstatistikkerne.</w:t>
      </w:r>
      <w:r w:rsidR="00B21C34">
        <w:rPr>
          <w:szCs w:val="21"/>
        </w:rPr>
        <w:t xml:space="preserve"> Den daglige arbejdsmiljøleder har gennemgået arbejdsulykkerne og der har været </w:t>
      </w:r>
      <w:r w:rsidR="00B21C34">
        <w:rPr>
          <w:szCs w:val="21"/>
        </w:rPr>
        <w:lastRenderedPageBreak/>
        <w:t xml:space="preserve">hhv. 1,4,1,2 arbejdsmiljøulykker i hhv. 1,2,3,4 kvartal. En enkelt arbejdsmiljøulykke er blevet anmeldt, da fraværet er udover 1 dag. 8 arbejdsulykker bibeholdes i den årlige </w:t>
      </w:r>
      <w:proofErr w:type="spellStart"/>
      <w:r w:rsidR="00B21C34">
        <w:rPr>
          <w:szCs w:val="21"/>
        </w:rPr>
        <w:t>arbejsmiljødrøftelse</w:t>
      </w:r>
      <w:proofErr w:type="spellEnd"/>
      <w:r w:rsidR="00B21C34">
        <w:rPr>
          <w:szCs w:val="21"/>
        </w:rPr>
        <w:t>.</w:t>
      </w:r>
      <w:r w:rsidR="00E065E8">
        <w:rPr>
          <w:szCs w:val="21"/>
        </w:rPr>
        <w:br/>
      </w:r>
    </w:p>
    <w:p w:rsidR="00410FBF" w:rsidRPr="008F692E" w:rsidRDefault="008F692E" w:rsidP="00410FBF">
      <w:pPr>
        <w:pStyle w:val="Normal-Numbering"/>
        <w:rPr>
          <w:b/>
          <w:szCs w:val="21"/>
        </w:rPr>
      </w:pPr>
      <w:r w:rsidRPr="008F692E">
        <w:rPr>
          <w:b/>
          <w:szCs w:val="21"/>
        </w:rPr>
        <w:t>Samarbejdsaftale mellem IKM og AUH</w:t>
      </w:r>
      <w:r w:rsidRPr="008F692E">
        <w:rPr>
          <w:b/>
          <w:szCs w:val="21"/>
        </w:rPr>
        <w:br/>
      </w:r>
      <w:r w:rsidR="00E065E8">
        <w:rPr>
          <w:szCs w:val="21"/>
        </w:rPr>
        <w:t>Samarbejdsaftalen mellem IKM og AUH er blevet revideret. Der er små og få ændringer til den oprindelige aftale og formålet med at sikre en god arbejdsplads for alle ansatte er stadig den samme.</w:t>
      </w:r>
      <w:r w:rsidR="00410FBF" w:rsidRPr="008F692E">
        <w:rPr>
          <w:b/>
          <w:szCs w:val="21"/>
        </w:rPr>
        <w:br/>
      </w:r>
    </w:p>
    <w:p w:rsidR="00410FBF" w:rsidRPr="004B51B0" w:rsidRDefault="008F692E" w:rsidP="00410FBF">
      <w:pPr>
        <w:pStyle w:val="Normal-Numbering"/>
        <w:rPr>
          <w:b/>
          <w:szCs w:val="21"/>
        </w:rPr>
      </w:pPr>
      <w:r>
        <w:rPr>
          <w:b/>
          <w:szCs w:val="21"/>
        </w:rPr>
        <w:t>Orientering om temadag den 6. december 2019</w:t>
      </w:r>
      <w:r w:rsidR="00620D5E">
        <w:rPr>
          <w:szCs w:val="21"/>
        </w:rPr>
        <w:br/>
      </w:r>
      <w:r w:rsidR="00E065E8">
        <w:rPr>
          <w:szCs w:val="21"/>
        </w:rPr>
        <w:t xml:space="preserve">Der har været mange afbud fra både AL og AMR til temadagen den 6. december. Det er vigtigt at der er opbakning til temadagen både fra ledelse og repræsentanter. Det foreløbige program for dagen blev gennemgået. Det blev besluttet at </w:t>
      </w:r>
      <w:r w:rsidR="002A7949">
        <w:rPr>
          <w:szCs w:val="21"/>
        </w:rPr>
        <w:t xml:space="preserve">udsætte </w:t>
      </w:r>
      <w:r w:rsidR="00E065E8">
        <w:rPr>
          <w:szCs w:val="21"/>
        </w:rPr>
        <w:t xml:space="preserve">temadagen til </w:t>
      </w:r>
      <w:proofErr w:type="spellStart"/>
      <w:r w:rsidR="00E065E8">
        <w:rPr>
          <w:szCs w:val="21"/>
        </w:rPr>
        <w:t>Governance</w:t>
      </w:r>
      <w:proofErr w:type="spellEnd"/>
      <w:r w:rsidR="00E065E8">
        <w:rPr>
          <w:szCs w:val="21"/>
        </w:rPr>
        <w:t xml:space="preserve"> modellen er færdig i foråret, så den kan præsenteres på temadagen. Ny dato i marts/april vil blive fundet.</w:t>
      </w:r>
      <w:r w:rsidR="00410FBF" w:rsidRPr="004B51B0">
        <w:rPr>
          <w:b/>
          <w:szCs w:val="21"/>
        </w:rPr>
        <w:br/>
      </w:r>
    </w:p>
    <w:p w:rsidR="00410FBF" w:rsidRPr="00E8296A" w:rsidRDefault="008F692E" w:rsidP="008F692E">
      <w:pPr>
        <w:pStyle w:val="Normal-Numbering"/>
      </w:pPr>
      <w:r>
        <w:rPr>
          <w:b/>
        </w:rPr>
        <w:t>Risikovurdering</w:t>
      </w:r>
      <w:r>
        <w:t xml:space="preserve"> </w:t>
      </w:r>
      <w:r w:rsidR="000A3F7F">
        <w:br/>
      </w:r>
      <w:r w:rsidR="00116584">
        <w:t xml:space="preserve">Der har i løbet af 2019 været afholdt workshops </w:t>
      </w:r>
      <w:r w:rsidR="002A7949">
        <w:t xml:space="preserve">om risikovurdering, </w:t>
      </w:r>
      <w:r w:rsidR="00116584">
        <w:t xml:space="preserve">som flere fra IKM </w:t>
      </w:r>
      <w:r w:rsidR="002A7949">
        <w:t xml:space="preserve">har </w:t>
      </w:r>
      <w:r w:rsidR="00116584">
        <w:t>delt</w:t>
      </w:r>
      <w:r w:rsidR="002A7949">
        <w:t>a</w:t>
      </w:r>
      <w:r w:rsidR="00116584">
        <w:t>g</w:t>
      </w:r>
      <w:r w:rsidR="002A7949">
        <w:t>et</w:t>
      </w:r>
      <w:r w:rsidR="00116584">
        <w:t xml:space="preserve"> i. Derudover har en arbejdsgruppe talt om hvordan </w:t>
      </w:r>
      <w:r w:rsidR="004C238B">
        <w:t>vi får bredt risikovurdering ud.</w:t>
      </w:r>
      <w:r w:rsidR="00C10ECD">
        <w:br/>
        <w:t>Per tilføjede at Arbejdstilsynet vil have fokus på risikovurdering (og sikkerhedsblade) de kommende år, da arbejdspladsbrugsanvisninger ikke længere er et krav.</w:t>
      </w:r>
      <w:r>
        <w:br/>
      </w:r>
    </w:p>
    <w:p w:rsidR="008F692E" w:rsidRPr="008F692E" w:rsidRDefault="008F692E" w:rsidP="000D344C">
      <w:pPr>
        <w:pStyle w:val="Normal-Numbering"/>
        <w:rPr>
          <w:b/>
        </w:rPr>
      </w:pPr>
      <w:r w:rsidRPr="008F692E">
        <w:rPr>
          <w:b/>
        </w:rPr>
        <w:t>Arbejdsmiljøstatistikker</w:t>
      </w:r>
      <w:r w:rsidR="00E065E8">
        <w:rPr>
          <w:b/>
        </w:rPr>
        <w:br/>
      </w:r>
      <w:r w:rsidR="00116584">
        <w:t>Arbejdsmiljøstatistikkerne er denne gang blevet trukket fra det nye BI-system og har dermed fået et andet format.</w:t>
      </w:r>
      <w:r w:rsidR="00C10ECD">
        <w:t xml:space="preserve"> LAMU drøftede hvor mange arbejdsulykker, der har været i 2019, da tallet i arbejdsmiljøstatistikkerne ikke stemte overens med tallet i udkastet til den årlige arbejdsmiljødrøftelse. Derudover var der ingen bemærkninger til statistikkerne.</w:t>
      </w:r>
      <w:r w:rsidRPr="008F692E">
        <w:rPr>
          <w:b/>
        </w:rPr>
        <w:br/>
      </w:r>
    </w:p>
    <w:p w:rsidR="001C0EF1" w:rsidRPr="00E065E8" w:rsidRDefault="00410FBF" w:rsidP="000D344C">
      <w:pPr>
        <w:pStyle w:val="Normal-Numbering"/>
      </w:pPr>
      <w:r w:rsidRPr="00410FBF">
        <w:rPr>
          <w:b/>
        </w:rPr>
        <w:t>E</w:t>
      </w:r>
      <w:r w:rsidR="00E065E8">
        <w:rPr>
          <w:b/>
        </w:rPr>
        <w:t>vt.</w:t>
      </w:r>
    </w:p>
    <w:p w:rsidR="00E065E8" w:rsidRPr="0029281D" w:rsidRDefault="00E065E8" w:rsidP="00E065E8">
      <w:pPr>
        <w:pStyle w:val="Normal-Numbering"/>
        <w:numPr>
          <w:ilvl w:val="1"/>
          <w:numId w:val="16"/>
        </w:numPr>
      </w:pPr>
      <w:r>
        <w:t>Information fra FAMU tilsendes LAMU pr mail</w:t>
      </w:r>
      <w:r w:rsidR="002A7949">
        <w:t xml:space="preserve"> fermover</w:t>
      </w:r>
      <w:bookmarkStart w:id="2" w:name="_GoBack"/>
      <w:bookmarkEnd w:id="2"/>
      <w:r>
        <w:t>.</w:t>
      </w:r>
    </w:p>
    <w:sectPr w:rsidR="00E065E8" w:rsidRPr="0029281D"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EF1" w:rsidRDefault="001C0EF1">
      <w:r>
        <w:separator/>
      </w:r>
    </w:p>
  </w:endnote>
  <w:endnote w:type="continuationSeparator" w:id="0">
    <w:p w:rsidR="001C0EF1" w:rsidRDefault="001C0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988FE88-2EEB-4D9D-A06A-7975D1E3A3D1}"/>
    <w:embedBold r:id="rId2" w:fontKey="{395DDDF3-8C91-4627-A3D3-F0B9822BF0DC}"/>
    <w:embedItalic r:id="rId3" w:fontKey="{52938480-676A-4493-98F6-12E675AC1501}"/>
    <w:embedBoldItalic r:id="rId4" w:fontKey="{73B9DAE7-4BDF-4BC2-9C35-06C3B738D25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altName w:val="Andale Mono"/>
    <w:panose1 w:val="020B0503030502030804"/>
    <w:charset w:val="00"/>
    <w:family w:val="swiss"/>
    <w:pitch w:val="variable"/>
    <w:sig w:usb0="A00000AF" w:usb1="5000204A" w:usb2="00000000" w:usb3="00000000" w:csb0="0000009B" w:csb1="00000000"/>
    <w:embedRegular r:id="rId5" w:fontKey="{E48472FF-3E4F-4965-8250-86CD4027A022}"/>
    <w:embedBold r:id="rId6" w:fontKey="{7B2FD394-BA9D-403B-B49D-54F4593FADE4}"/>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FDBE7562-A89A-47ED-A4DC-256E2D6802A2}"/>
  </w:font>
  <w:font w:name="Verdana">
    <w:panose1 w:val="020B0604030504040204"/>
    <w:charset w:val="00"/>
    <w:family w:val="swiss"/>
    <w:pitch w:val="variable"/>
    <w:sig w:usb0="A00006FF" w:usb1="4000205B" w:usb2="00000010" w:usb3="00000000" w:csb0="0000019F" w:csb1="00000000"/>
    <w:embedRegular r:id="rId8" w:fontKey="{99113E3E-4280-4CE8-8D39-123AC5BB1063}"/>
  </w:font>
  <w:font w:name="Cambria">
    <w:panose1 w:val="02040503050406030204"/>
    <w:charset w:val="00"/>
    <w:family w:val="roman"/>
    <w:pitch w:val="variable"/>
    <w:sig w:usb0="E00002FF" w:usb1="400004FF" w:usb2="00000000" w:usb3="00000000" w:csb0="0000019F" w:csb1="00000000"/>
    <w:embedRegular r:id="rId9" w:fontKey="{4339F2A0-06D0-45FE-A7C1-999F85F8D6C3}"/>
  </w:font>
  <w:font w:name="Calibri">
    <w:panose1 w:val="020F0502020204030204"/>
    <w:charset w:val="00"/>
    <w:family w:val="swiss"/>
    <w:pitch w:val="variable"/>
    <w:sig w:usb0="E0002AFF" w:usb1="C000247B" w:usb2="00000009" w:usb3="00000000" w:csb0="000001FF" w:csb1="00000000"/>
    <w:embedRegular r:id="rId10" w:fontKey="{296757C1-06B1-4ED2-99ED-39F17A4726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EF1" w:rsidRDefault="001C0EF1"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1C0EF1" w:rsidRPr="00C22DE2" w:rsidTr="008F47F2">
      <w:tc>
        <w:tcPr>
          <w:tcW w:w="2409" w:type="dxa"/>
        </w:tcPr>
        <w:p w:rsidR="001C0EF1" w:rsidRPr="009224E3" w:rsidRDefault="001C0EF1" w:rsidP="00B704CF">
          <w:bookmarkStart w:id="63" w:name="IMG_Secondary"/>
          <w:r>
            <w:rPr>
              <w:noProof/>
            </w:rPr>
            <w:drawing>
              <wp:inline distT="0" distB="0" distL="0" distR="0">
                <wp:extent cx="648000" cy="648000"/>
                <wp:effectExtent l="0" t="0" r="0" b="0"/>
                <wp:docPr id="587439384" name="IMG_SecondaryIMG_Secondary"/>
                <wp:cNvGraphicFramePr/>
                <a:graphic xmlns:a="http://schemas.openxmlformats.org/drawingml/2006/main">
                  <a:graphicData uri="http://schemas.openxmlformats.org/drawingml/2006/picture">
                    <pic:pic xmlns:pic="http://schemas.openxmlformats.org/drawingml/2006/picture">
                      <pic:nvPicPr>
                        <pic:cNvPr id="587439384" name="IMG_SecondaryIMG_Secondary"/>
                        <pic:cNvPicPr/>
                      </pic:nvPicPr>
                      <pic:blipFill>
                        <a:blip r:embed="rId1"/>
                        <a:srcRect/>
                        <a:stretch/>
                      </pic:blipFill>
                      <pic:spPr>
                        <a:xfrm>
                          <a:off x="0" y="0"/>
                          <a:ext cx="648000" cy="648000"/>
                        </a:xfrm>
                        <a:prstGeom prst="rect">
                          <a:avLst/>
                        </a:prstGeom>
                      </pic:spPr>
                    </pic:pic>
                  </a:graphicData>
                </a:graphic>
              </wp:inline>
            </w:drawing>
          </w:r>
          <w:bookmarkEnd w:id="63"/>
        </w:p>
      </w:tc>
      <w:tc>
        <w:tcPr>
          <w:tcW w:w="2341" w:type="dxa"/>
          <w:vAlign w:val="bottom"/>
        </w:tcPr>
        <w:p w:rsidR="001C0EF1" w:rsidRPr="00410FBF" w:rsidRDefault="001C0EF1" w:rsidP="008F47F2">
          <w:pPr>
            <w:pStyle w:val="Template-Companyname"/>
            <w:rPr>
              <w:lang w:val="en-US"/>
            </w:rPr>
          </w:pPr>
          <w:bookmarkStart w:id="64" w:name="OFF_UnitName"/>
          <w:bookmarkStart w:id="65" w:name="OFF_UnitName_HIF"/>
          <w:r w:rsidRPr="00410FBF">
            <w:rPr>
              <w:lang w:val="en-US"/>
            </w:rPr>
            <w:t>Center for Music in the Brain</w:t>
          </w:r>
          <w:bookmarkEnd w:id="64"/>
        </w:p>
        <w:p w:rsidR="001C0EF1" w:rsidRPr="009224E3" w:rsidRDefault="001C0EF1" w:rsidP="008F47F2">
          <w:pPr>
            <w:pStyle w:val="Template-Address"/>
          </w:pPr>
          <w:bookmarkStart w:id="66" w:name="LAN_AU"/>
          <w:bookmarkEnd w:id="65"/>
          <w:r>
            <w:t>Aarhus Universitet</w:t>
          </w:r>
          <w:bookmarkEnd w:id="66"/>
        </w:p>
        <w:p w:rsidR="001C0EF1" w:rsidRPr="009224E3" w:rsidRDefault="001C0EF1" w:rsidP="008F47F2">
          <w:pPr>
            <w:pStyle w:val="Template-Address"/>
          </w:pPr>
          <w:bookmarkStart w:id="67" w:name="OFF_AddressComputed"/>
          <w:r>
            <w:t>Nørrebrogade 44</w:t>
          </w:r>
          <w:r>
            <w:br/>
            <w:t>8000 Aarhus C</w:t>
          </w:r>
          <w:bookmarkEnd w:id="67"/>
        </w:p>
      </w:tc>
      <w:tc>
        <w:tcPr>
          <w:tcW w:w="2591" w:type="dxa"/>
          <w:vAlign w:val="bottom"/>
        </w:tcPr>
        <w:p w:rsidR="001C0EF1" w:rsidRPr="00410FBF" w:rsidRDefault="001C0EF1" w:rsidP="008F47F2">
          <w:pPr>
            <w:pStyle w:val="Template-Address"/>
            <w:jc w:val="right"/>
            <w:rPr>
              <w:lang w:val="en-US"/>
            </w:rPr>
          </w:pPr>
          <w:bookmarkStart w:id="68" w:name="LAN_Tel"/>
          <w:bookmarkStart w:id="69" w:name="OFF_Phone_HIF"/>
          <w:r w:rsidRPr="00410FBF">
            <w:rPr>
              <w:lang w:val="en-US"/>
            </w:rPr>
            <w:t>Tlf.:</w:t>
          </w:r>
          <w:bookmarkEnd w:id="68"/>
          <w:r w:rsidRPr="00410FBF">
            <w:rPr>
              <w:lang w:val="en-US"/>
            </w:rPr>
            <w:t xml:space="preserve"> </w:t>
          </w:r>
          <w:bookmarkStart w:id="70" w:name="OFF_Phone"/>
          <w:r w:rsidRPr="00410FBF">
            <w:rPr>
              <w:lang w:val="en-US"/>
            </w:rPr>
            <w:t>+45 7846 4079</w:t>
          </w:r>
          <w:bookmarkEnd w:id="70"/>
        </w:p>
        <w:p w:rsidR="001C0EF1" w:rsidRPr="00410FBF" w:rsidRDefault="001C0EF1" w:rsidP="008F47F2">
          <w:pPr>
            <w:pStyle w:val="Template-Address"/>
            <w:jc w:val="right"/>
            <w:rPr>
              <w:lang w:val="en-US"/>
            </w:rPr>
          </w:pPr>
          <w:bookmarkStart w:id="71" w:name="LAN_Fax"/>
          <w:bookmarkStart w:id="72" w:name="OFF_Fax_HIF"/>
          <w:bookmarkEnd w:id="69"/>
          <w:r w:rsidRPr="00410FBF">
            <w:rPr>
              <w:lang w:val="en-US"/>
            </w:rPr>
            <w:t>Fax:</w:t>
          </w:r>
          <w:bookmarkEnd w:id="71"/>
          <w:r w:rsidRPr="00410FBF">
            <w:rPr>
              <w:lang w:val="en-US"/>
            </w:rPr>
            <w:t xml:space="preserve"> </w:t>
          </w:r>
          <w:bookmarkStart w:id="73" w:name="OFF_Fax"/>
          <w:r w:rsidRPr="00410FBF">
            <w:rPr>
              <w:lang w:val="en-US"/>
            </w:rPr>
            <w:t>+45 8949 6011</w:t>
          </w:r>
          <w:bookmarkEnd w:id="73"/>
        </w:p>
        <w:p w:rsidR="001C0EF1" w:rsidRPr="00410FBF" w:rsidRDefault="001C0EF1" w:rsidP="008F47F2">
          <w:pPr>
            <w:pStyle w:val="Template-Address"/>
            <w:jc w:val="right"/>
            <w:rPr>
              <w:lang w:val="en-US"/>
            </w:rPr>
          </w:pPr>
          <w:bookmarkStart w:id="74" w:name="OFF_Email_HIF"/>
          <w:bookmarkEnd w:id="72"/>
          <w:r w:rsidRPr="00410FBF">
            <w:rPr>
              <w:lang w:val="en-US"/>
            </w:rPr>
            <w:t xml:space="preserve">E-mail: </w:t>
          </w:r>
          <w:bookmarkStart w:id="75" w:name="OFF_Email"/>
          <w:r w:rsidRPr="00410FBF">
            <w:rPr>
              <w:lang w:val="en-US"/>
            </w:rPr>
            <w:t>clin@au.dk</w:t>
          </w:r>
          <w:bookmarkEnd w:id="75"/>
        </w:p>
        <w:p w:rsidR="001C0EF1" w:rsidRPr="009224E3" w:rsidRDefault="001C0EF1" w:rsidP="008F47F2">
          <w:pPr>
            <w:pStyle w:val="Template-Address"/>
            <w:jc w:val="right"/>
          </w:pPr>
          <w:bookmarkStart w:id="76" w:name="OFF_wwwComputed_HIF"/>
          <w:bookmarkEnd w:id="74"/>
          <w:r>
            <w:t xml:space="preserve">Web: </w:t>
          </w:r>
          <w:bookmarkStart w:id="77" w:name="OFF_wwwComputed"/>
          <w:r>
            <w:t>musicinthebrain.au.dk</w:t>
          </w:r>
          <w:bookmarkEnd w:id="76"/>
          <w:bookmarkEnd w:id="77"/>
        </w:p>
      </w:tc>
    </w:tr>
  </w:tbl>
  <w:p w:rsidR="001C0EF1" w:rsidRPr="006C3A1B" w:rsidRDefault="001C0EF1" w:rsidP="00EC0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EF1" w:rsidRDefault="001C0EF1">
      <w:r>
        <w:separator/>
      </w:r>
    </w:p>
  </w:footnote>
  <w:footnote w:type="continuationSeparator" w:id="0">
    <w:p w:rsidR="001C0EF1" w:rsidRDefault="001C0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EF1" w:rsidRDefault="001C0EF1" w:rsidP="002F51EF">
    <w:pPr>
      <w:pStyle w:val="Header"/>
    </w:pPr>
    <w:r>
      <w:rPr>
        <w:noProof/>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Pr="006803D7" w:rsidRDefault="001C0EF1" w:rsidP="00CD66FF">
                          <w:pPr>
                            <w:pStyle w:val="Template-Parentlogoname"/>
                            <w:rPr>
                              <w:color w:val="003D73" w:themeColor="text2"/>
                            </w:rPr>
                          </w:pPr>
                          <w:bookmarkStart w:id="3" w:name="OFF_Logo1AComputed_2"/>
                          <w:bookmarkStart w:id="4" w:name="OFF_Logo1AComputed_2_HIF"/>
                          <w:r>
                            <w:rPr>
                              <w:color w:val="003D73" w:themeColor="text2"/>
                            </w:rPr>
                            <w:t>Aarhus</w:t>
                          </w:r>
                          <w:r>
                            <w:rPr>
                              <w:color w:val="003D73" w:themeColor="text2"/>
                            </w:rPr>
                            <w:br/>
                            <w:t>Universitet</w:t>
                          </w:r>
                          <w:bookmarkEnd w:id="3"/>
                        </w:p>
                        <w:p w:rsidR="001C0EF1" w:rsidRPr="006803D7" w:rsidRDefault="001C0EF1" w:rsidP="00CD66FF">
                          <w:pPr>
                            <w:pStyle w:val="Template-Unitnamelogoname"/>
                            <w:rPr>
                              <w:color w:val="003D73" w:themeColor="text2"/>
                            </w:rPr>
                          </w:pPr>
                          <w:bookmarkStart w:id="5" w:name="OFF_Logo2AComputed_2"/>
                          <w:bookmarkStart w:id="6" w:name="OFF_Logo2AComputed_2_HIF"/>
                          <w:bookmarkEnd w:id="4"/>
                          <w:r>
                            <w:rPr>
                              <w:color w:val="003D73" w:themeColor="text2"/>
                            </w:rPr>
                            <w:t>Institut for Klinisk Medicin</w:t>
                          </w:r>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color w:val="003D73" w:themeColor="text2"/>
                      </w:rPr>
                    </w:pPr>
                    <w:bookmarkStart w:id="7" w:name="OFF_Logo1AComputed_2"/>
                    <w:bookmarkStart w:id="8" w:name="OFF_Logo1AComputed_2_HIF"/>
                    <w:r>
                      <w:rPr>
                        <w:color w:val="003D73" w:themeColor="text2"/>
                      </w:rPr>
                      <w:t>Aarhus</w:t>
                    </w:r>
                    <w:r>
                      <w:rPr>
                        <w:color w:val="003D73" w:themeColor="text2"/>
                      </w:rPr>
                      <w:br/>
                      <w:t>Universitet</w:t>
                    </w:r>
                    <w:bookmarkEnd w:id="7"/>
                  </w:p>
                  <w:p w:rsidR="00CD66FF" w:rsidRPr="006803D7" w:rsidRDefault="00CD66FF" w:rsidP="00CD66FF">
                    <w:pPr>
                      <w:pStyle w:val="Template-Unitnamelogoname"/>
                      <w:rPr>
                        <w:color w:val="003D73" w:themeColor="text2"/>
                      </w:rPr>
                    </w:pPr>
                    <w:bookmarkStart w:id="9" w:name="OFF_Logo2AComputed_2"/>
                    <w:bookmarkStart w:id="10" w:name="OFF_Logo2AComputed_2_HIF"/>
                    <w:bookmarkEnd w:id="8"/>
                    <w:r>
                      <w:rPr>
                        <w:color w:val="003D73" w:themeColor="text2"/>
                      </w:rPr>
                      <w:t>Institut for Klinisk Medicin</w:t>
                    </w:r>
                    <w:bookmarkEnd w:id="9"/>
                    <w:bookmarkEnd w:id="10"/>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ACD033"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1C0EF1" w:rsidRDefault="001C0EF1">
    <w:pPr>
      <w:pStyle w:val="Header"/>
    </w:pPr>
    <w:r>
      <w:rPr>
        <w:noProof/>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Pr="006803D7" w:rsidRDefault="001C0EF1" w:rsidP="00CD66FF">
                          <w:pPr>
                            <w:pStyle w:val="Template-Parentlogoname"/>
                            <w:rPr>
                              <w:vanish/>
                              <w:color w:val="003D73" w:themeColor="text2"/>
                            </w:rPr>
                          </w:pPr>
                          <w:bookmarkStart w:id="7" w:name="OFF_Logo3AComputed_2"/>
                          <w:bookmarkStart w:id="8" w:name="OFF_Logo3AComputed_2_HIF"/>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13" w:name="OFF_Logo3AComputed_2"/>
                    <w:bookmarkStart w:id="14" w:name="OFF_Logo3AComputed_2_HIF"/>
                    <w:bookmarkEnd w:id="13"/>
                    <w:bookmarkEnd w:id="14"/>
                  </w:p>
                </w:txbxContent>
              </v:textbox>
              <w10:wrap anchorx="margin" anchory="margin"/>
            </v:shape>
          </w:pict>
        </mc:Fallback>
      </mc:AlternateContent>
    </w: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Default="001C0EF1" w:rsidP="00C22DE2">
                          <w:pPr>
                            <w:pStyle w:val="Emne"/>
                          </w:pPr>
                          <w:bookmarkStart w:id="9" w:name="CUS_DocumentName_1"/>
                          <w:r>
                            <w:t>Referat</w:t>
                          </w:r>
                          <w:bookmarkEnd w:id="9"/>
                        </w:p>
                        <w:p w:rsidR="001C0EF1" w:rsidRDefault="001C0EF1" w:rsidP="00C22DE2">
                          <w:pPr>
                            <w:pStyle w:val="Template"/>
                          </w:pPr>
                        </w:p>
                        <w:p w:rsidR="001C0EF1" w:rsidRDefault="001C0EF1" w:rsidP="00D67AB8">
                          <w:pPr>
                            <w:pStyle w:val="Template-Afdeling"/>
                          </w:pPr>
                          <w:bookmarkStart w:id="10" w:name="USR_Name_2"/>
                          <w:r>
                            <w:t>Tina Bach Aaen</w:t>
                          </w:r>
                          <w:bookmarkStart w:id="11" w:name="USR_Name_2_HIF"/>
                          <w:bookmarkEnd w:id="10"/>
                        </w:p>
                        <w:bookmarkEnd w:id="11"/>
                        <w:p w:rsidR="001C0EF1" w:rsidRDefault="001C0EF1" w:rsidP="00D67AB8">
                          <w:pPr>
                            <w:pStyle w:val="Template"/>
                          </w:pPr>
                        </w:p>
                        <w:p w:rsidR="001C0EF1" w:rsidRPr="00307E90" w:rsidRDefault="001C0EF1" w:rsidP="00D67AB8">
                          <w:pPr>
                            <w:pStyle w:val="Template"/>
                          </w:pPr>
                          <w:bookmarkStart w:id="12" w:name="LAN_Date_1"/>
                          <w:r>
                            <w:t>Dato</w:t>
                          </w:r>
                          <w:bookmarkEnd w:id="12"/>
                          <w:r>
                            <w:t xml:space="preserve">: </w:t>
                          </w:r>
                          <w:bookmarkStart w:id="13" w:name="Date_DateCustomE"/>
                          <w:r>
                            <w:t>29. november 201</w:t>
                          </w:r>
                          <w:bookmarkEnd w:id="13"/>
                          <w:r>
                            <w:t>9</w:t>
                          </w:r>
                        </w:p>
                        <w:p w:rsidR="001C0EF1" w:rsidRDefault="001C0EF1"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rsidR="001C0EF1" w:rsidRDefault="001C0EF1"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rsidR="001C0EF1" w:rsidRDefault="001C0EF1"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1C0EF1" w:rsidRPr="00641B24" w:rsidRDefault="001C0EF1" w:rsidP="00D67AB8">
                          <w:pPr>
                            <w:pStyle w:val="Template-Date"/>
                            <w:rPr>
                              <w:rFonts w:ascii="Verdana" w:hAnsi="Verdana"/>
                              <w:noProof w:val="0"/>
                            </w:rPr>
                          </w:pPr>
                          <w:bookmarkStart w:id="20" w:name="LAN_Page_1"/>
                          <w:r>
                            <w:t>Side</w:t>
                          </w:r>
                          <w:bookmarkEnd w:id="20"/>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2A7949">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2A7949">
                            <w:rPr>
                              <w:rStyle w:val="PageNumber"/>
                            </w:rPr>
                            <w:t>2</w:t>
                          </w:r>
                          <w:r>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1C0EF1" w:rsidRDefault="001C0EF1" w:rsidP="00C22DE2">
                    <w:pPr>
                      <w:pStyle w:val="Emne"/>
                    </w:pPr>
                    <w:bookmarkStart w:id="21" w:name="CUS_DocumentName_1"/>
                    <w:r>
                      <w:t>Referat</w:t>
                    </w:r>
                    <w:bookmarkEnd w:id="21"/>
                  </w:p>
                  <w:p w:rsidR="001C0EF1" w:rsidRDefault="001C0EF1" w:rsidP="00C22DE2">
                    <w:pPr>
                      <w:pStyle w:val="Template"/>
                    </w:pPr>
                  </w:p>
                  <w:p w:rsidR="001C0EF1" w:rsidRDefault="001C0EF1" w:rsidP="00D67AB8">
                    <w:pPr>
                      <w:pStyle w:val="Template-Afdeling"/>
                    </w:pPr>
                    <w:bookmarkStart w:id="22" w:name="USR_Name_2"/>
                    <w:r>
                      <w:t>Tina Bach Aaen</w:t>
                    </w:r>
                    <w:bookmarkStart w:id="23" w:name="USR_Name_2_HIF"/>
                    <w:bookmarkEnd w:id="22"/>
                  </w:p>
                  <w:bookmarkEnd w:id="23"/>
                  <w:p w:rsidR="001C0EF1" w:rsidRDefault="001C0EF1" w:rsidP="00D67AB8">
                    <w:pPr>
                      <w:pStyle w:val="Template"/>
                    </w:pPr>
                  </w:p>
                  <w:p w:rsidR="001C0EF1" w:rsidRPr="00307E90" w:rsidRDefault="001C0EF1" w:rsidP="00D67AB8">
                    <w:pPr>
                      <w:pStyle w:val="Template"/>
                    </w:pPr>
                    <w:bookmarkStart w:id="24" w:name="LAN_Date_1"/>
                    <w:r>
                      <w:t>Dato</w:t>
                    </w:r>
                    <w:bookmarkEnd w:id="24"/>
                    <w:r>
                      <w:t xml:space="preserve">: </w:t>
                    </w:r>
                    <w:bookmarkStart w:id="25" w:name="Date_DateCustomE"/>
                    <w:r>
                      <w:t>29. november 201</w:t>
                    </w:r>
                    <w:bookmarkEnd w:id="25"/>
                    <w:r>
                      <w:t>9</w:t>
                    </w:r>
                  </w:p>
                  <w:p w:rsidR="001C0EF1" w:rsidRDefault="001C0EF1" w:rsidP="00D67AB8">
                    <w:pPr>
                      <w:pStyle w:val="Template"/>
                      <w:rPr>
                        <w:vanish/>
                      </w:rPr>
                    </w:pPr>
                    <w:bookmarkStart w:id="26" w:name="LAN_Sagsnr_1"/>
                    <w:bookmarkStart w:id="27" w:name="FLD_Sagsnummer_1_HIF"/>
                    <w:r>
                      <w:rPr>
                        <w:vanish/>
                      </w:rPr>
                      <w:t>Sags nr</w:t>
                    </w:r>
                    <w:bookmarkEnd w:id="26"/>
                    <w:r>
                      <w:rPr>
                        <w:vanish/>
                      </w:rPr>
                      <w:t xml:space="preserve">.: </w:t>
                    </w:r>
                    <w:bookmarkStart w:id="28" w:name="FLD_Sagsnummer_1"/>
                    <w:bookmarkEnd w:id="28"/>
                  </w:p>
                  <w:p w:rsidR="001C0EF1" w:rsidRDefault="001C0EF1" w:rsidP="00D67AB8">
                    <w:pPr>
                      <w:pStyle w:val="Template"/>
                      <w:rPr>
                        <w:vanish/>
                      </w:rPr>
                    </w:pPr>
                    <w:bookmarkStart w:id="29" w:name="LAN_Ref_1"/>
                    <w:bookmarkStart w:id="30" w:name="FLD_Reference_1_HIF"/>
                    <w:bookmarkEnd w:id="27"/>
                    <w:r>
                      <w:rPr>
                        <w:vanish/>
                      </w:rPr>
                      <w:t>Ref</w:t>
                    </w:r>
                    <w:bookmarkEnd w:id="29"/>
                    <w:r>
                      <w:rPr>
                        <w:vanish/>
                      </w:rPr>
                      <w:t xml:space="preserve">: </w:t>
                    </w:r>
                    <w:bookmarkStart w:id="31" w:name="FLD_Reference_1"/>
                    <w:bookmarkEnd w:id="31"/>
                  </w:p>
                  <w:bookmarkEnd w:id="30"/>
                  <w:p w:rsidR="001C0EF1" w:rsidRDefault="001C0EF1"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1C0EF1" w:rsidRPr="00641B24" w:rsidRDefault="001C0EF1" w:rsidP="00D67AB8">
                    <w:pPr>
                      <w:pStyle w:val="Template-Date"/>
                      <w:rPr>
                        <w:rFonts w:ascii="Verdana" w:hAnsi="Verdana"/>
                        <w:noProof w:val="0"/>
                      </w:rPr>
                    </w:pPr>
                    <w:bookmarkStart w:id="32" w:name="LAN_Page_1"/>
                    <w:r>
                      <w:t>Side</w:t>
                    </w:r>
                    <w:bookmarkEnd w:id="32"/>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2A7949">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2A7949">
                      <w:rPr>
                        <w:rStyle w:val="PageNumber"/>
                      </w:rPr>
                      <w:t>2</w:t>
                    </w:r>
                    <w:r>
                      <w:rPr>
                        <w:rStyle w:val="PageNumber"/>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EF1" w:rsidRDefault="001C0EF1" w:rsidP="002F51EF">
    <w:pPr>
      <w:pStyle w:val="Header"/>
    </w:pPr>
    <w:r>
      <w:rPr>
        <w:noProof/>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Default="001C0EF1" w:rsidP="00CD66FF">
                          <w:pPr>
                            <w:pStyle w:val="Template-Parentlogoname"/>
                            <w:rPr>
                              <w:color w:val="003D73" w:themeColor="text2"/>
                            </w:rPr>
                          </w:pPr>
                          <w:bookmarkStart w:id="33" w:name="OFF_Logo1AComputed"/>
                          <w:bookmarkStart w:id="34" w:name="OFF_Logo1AComputed_HIF"/>
                          <w:r>
                            <w:rPr>
                              <w:color w:val="003D73" w:themeColor="text2"/>
                            </w:rPr>
                            <w:t>Aarhus</w:t>
                          </w:r>
                          <w:r>
                            <w:rPr>
                              <w:color w:val="003D73" w:themeColor="text2"/>
                            </w:rPr>
                            <w:br/>
                            <w:t>Universitet</w:t>
                          </w:r>
                          <w:bookmarkEnd w:id="33"/>
                        </w:p>
                        <w:p w:rsidR="001C0EF1" w:rsidRPr="006803D7" w:rsidRDefault="001C0EF1" w:rsidP="00CD66FF">
                          <w:pPr>
                            <w:pStyle w:val="Template-Unitnamelogoname"/>
                            <w:rPr>
                              <w:color w:val="003D73" w:themeColor="text2"/>
                            </w:rPr>
                          </w:pPr>
                          <w:bookmarkStart w:id="35" w:name="OFF_Logo2AComputed"/>
                          <w:bookmarkStart w:id="36" w:name="OFF_Logo2AComputed_HIF"/>
                          <w:bookmarkEnd w:id="34"/>
                          <w:r>
                            <w:rPr>
                              <w:color w:val="003D73" w:themeColor="text2"/>
                            </w:rPr>
                            <w:t>Institut for Klinisk Medicin</w:t>
                          </w:r>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color w:val="003D73" w:themeColor="text2"/>
                      </w:rPr>
                    </w:pPr>
                    <w:bookmarkStart w:id="43" w:name="OFF_Logo1AComputed"/>
                    <w:bookmarkStart w:id="44" w:name="OFF_Logo1AComputed_HIF"/>
                    <w:r>
                      <w:rPr>
                        <w:color w:val="003D73" w:themeColor="text2"/>
                      </w:rPr>
                      <w:t>Aarhus</w:t>
                    </w:r>
                    <w:r>
                      <w:rPr>
                        <w:color w:val="003D73" w:themeColor="text2"/>
                      </w:rPr>
                      <w:br/>
                      <w:t>Universitet</w:t>
                    </w:r>
                    <w:bookmarkEnd w:id="43"/>
                  </w:p>
                  <w:p w:rsidR="00CD66FF" w:rsidRPr="006803D7" w:rsidRDefault="00CD66FF" w:rsidP="00CD66FF">
                    <w:pPr>
                      <w:pStyle w:val="Template-Unitnamelogoname"/>
                      <w:rPr>
                        <w:color w:val="003D73" w:themeColor="text2"/>
                      </w:rPr>
                    </w:pPr>
                    <w:bookmarkStart w:id="45" w:name="OFF_Logo2AComputed"/>
                    <w:bookmarkStart w:id="46" w:name="OFF_Logo2AComputed_HIF"/>
                    <w:bookmarkEnd w:id="44"/>
                    <w:r>
                      <w:rPr>
                        <w:color w:val="003D73" w:themeColor="text2"/>
                      </w:rPr>
                      <w:t>Institut for Klinisk Medicin</w:t>
                    </w:r>
                    <w:bookmarkEnd w:id="45"/>
                    <w:bookmarkEnd w:id="46"/>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B2144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1C0EF1" w:rsidRDefault="001C0EF1">
    <w:pPr>
      <w:pStyle w:val="Header"/>
    </w:pPr>
    <w:r>
      <w:rPr>
        <w:noProof/>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Pr="006803D7" w:rsidRDefault="001C0EF1" w:rsidP="00CD66FF">
                          <w:pPr>
                            <w:pStyle w:val="Template-Parentlogoname"/>
                            <w:rPr>
                              <w:vanish/>
                              <w:color w:val="003D73" w:themeColor="text2"/>
                            </w:rPr>
                          </w:pPr>
                          <w:bookmarkStart w:id="37" w:name="OFF_Logo3AComputed"/>
                          <w:bookmarkStart w:id="38" w:name="OFF_Logo3AComputed_HIF"/>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49" w:name="OFF_Logo3AComputed"/>
                    <w:bookmarkStart w:id="50" w:name="OFF_Logo3AComputed_HIF"/>
                    <w:bookmarkEnd w:id="49"/>
                    <w:bookmarkEnd w:id="50"/>
                  </w:p>
                </w:txbxContent>
              </v:textbox>
              <w10:wrap anchorx="margin" anchory="margin"/>
            </v:shape>
          </w:pict>
        </mc:Fallback>
      </mc:AlternateContent>
    </w: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F1" w:rsidRDefault="001C0EF1" w:rsidP="008F47F2">
                          <w:pPr>
                            <w:pStyle w:val="Emne"/>
                          </w:pPr>
                          <w:bookmarkStart w:id="39" w:name="CUS_DocumentName"/>
                          <w:r>
                            <w:t>Referat</w:t>
                          </w:r>
                          <w:bookmarkEnd w:id="39"/>
                        </w:p>
                        <w:p w:rsidR="001C0EF1" w:rsidRPr="008F47F2" w:rsidRDefault="001C0EF1" w:rsidP="008F47F2">
                          <w:pPr>
                            <w:pStyle w:val="Template-Afdeling"/>
                            <w:rPr>
                              <w:b w:val="0"/>
                            </w:rPr>
                          </w:pPr>
                        </w:p>
                        <w:p w:rsidR="001C0EF1" w:rsidRDefault="001C0EF1" w:rsidP="00EE2A84">
                          <w:pPr>
                            <w:pStyle w:val="Template-Afdeling"/>
                          </w:pPr>
                          <w:bookmarkStart w:id="40" w:name="USR_Name"/>
                          <w:r>
                            <w:t>Tina Bach Aaen</w:t>
                          </w:r>
                          <w:bookmarkStart w:id="41" w:name="USR_Name_HIF"/>
                          <w:bookmarkEnd w:id="40"/>
                        </w:p>
                        <w:bookmarkEnd w:id="41"/>
                        <w:p w:rsidR="001C0EF1" w:rsidRDefault="001C0EF1" w:rsidP="00307E90">
                          <w:pPr>
                            <w:pStyle w:val="Template"/>
                          </w:pPr>
                        </w:p>
                        <w:p w:rsidR="001C0EF1" w:rsidRPr="00307E90" w:rsidRDefault="001C0EF1" w:rsidP="00307E90">
                          <w:pPr>
                            <w:pStyle w:val="Template"/>
                          </w:pPr>
                          <w:bookmarkStart w:id="42" w:name="LAN_Date"/>
                          <w:r>
                            <w:t>Dato</w:t>
                          </w:r>
                          <w:bookmarkEnd w:id="42"/>
                          <w:r>
                            <w:t xml:space="preserve">: </w:t>
                          </w:r>
                          <w:bookmarkStart w:id="43" w:name="Date_DateCustomA"/>
                          <w:r>
                            <w:t>29. november 201</w:t>
                          </w:r>
                          <w:bookmarkEnd w:id="43"/>
                          <w:r>
                            <w:t>9</w:t>
                          </w:r>
                        </w:p>
                        <w:p w:rsidR="001C0EF1" w:rsidRDefault="001C0EF1" w:rsidP="00307E90">
                          <w:pPr>
                            <w:pStyle w:val="Template"/>
                            <w:rPr>
                              <w:vanish/>
                            </w:rPr>
                          </w:pPr>
                          <w:bookmarkStart w:id="44" w:name="LAN_Sagsnr"/>
                          <w:bookmarkStart w:id="45" w:name="FLD_Sagsnummer_HIF"/>
                          <w:r>
                            <w:rPr>
                              <w:vanish/>
                            </w:rPr>
                            <w:t>Sags nr</w:t>
                          </w:r>
                          <w:bookmarkEnd w:id="44"/>
                          <w:r>
                            <w:rPr>
                              <w:vanish/>
                            </w:rPr>
                            <w:t xml:space="preserve">.: </w:t>
                          </w:r>
                          <w:bookmarkStart w:id="46" w:name="FLD_Sagsnummer"/>
                          <w:bookmarkEnd w:id="46"/>
                        </w:p>
                        <w:p w:rsidR="001C0EF1" w:rsidRDefault="001C0EF1" w:rsidP="00307E90">
                          <w:pPr>
                            <w:pStyle w:val="Template"/>
                            <w:rPr>
                              <w:vanish/>
                            </w:rPr>
                          </w:pPr>
                          <w:bookmarkStart w:id="47" w:name="LAN_Ref"/>
                          <w:bookmarkStart w:id="48" w:name="FLD_Reference_HIF"/>
                          <w:bookmarkEnd w:id="45"/>
                          <w:r>
                            <w:rPr>
                              <w:vanish/>
                            </w:rPr>
                            <w:t>Ref</w:t>
                          </w:r>
                          <w:bookmarkEnd w:id="47"/>
                          <w:r>
                            <w:rPr>
                              <w:vanish/>
                            </w:rPr>
                            <w:t xml:space="preserve">: </w:t>
                          </w:r>
                          <w:bookmarkStart w:id="49" w:name="FLD_Reference"/>
                          <w:bookmarkEnd w:id="49"/>
                        </w:p>
                        <w:bookmarkEnd w:id="48"/>
                        <w:p w:rsidR="001C0EF1" w:rsidRDefault="001C0EF1"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1C0EF1" w:rsidRPr="00641B24" w:rsidRDefault="001C0EF1" w:rsidP="002171DE">
                          <w:pPr>
                            <w:pStyle w:val="Template-Date"/>
                            <w:rPr>
                              <w:rFonts w:ascii="Verdana" w:hAnsi="Verdana"/>
                              <w:noProof w:val="0"/>
                            </w:rPr>
                          </w:pPr>
                          <w:bookmarkStart w:id="50" w:name="LAN_Page"/>
                          <w:r>
                            <w:t>Side</w:t>
                          </w:r>
                          <w:bookmarkEnd w:id="50"/>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2A7949">
                            <w:rPr>
                              <w:rStyle w:val="PageNumber"/>
                            </w:rPr>
                            <w:t>1</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2A7949">
                            <w:rPr>
                              <w:rStyle w:val="PageNumber"/>
                            </w:rPr>
                            <w:t>2</w:t>
                          </w:r>
                          <w:r>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1C0EF1" w:rsidRDefault="001C0EF1" w:rsidP="008F47F2">
                    <w:pPr>
                      <w:pStyle w:val="Emne"/>
                    </w:pPr>
                    <w:bookmarkStart w:id="51" w:name="CUS_DocumentName"/>
                    <w:r>
                      <w:t>Referat</w:t>
                    </w:r>
                    <w:bookmarkEnd w:id="51"/>
                  </w:p>
                  <w:p w:rsidR="001C0EF1" w:rsidRPr="008F47F2" w:rsidRDefault="001C0EF1" w:rsidP="008F47F2">
                    <w:pPr>
                      <w:pStyle w:val="Template-Afdeling"/>
                      <w:rPr>
                        <w:b w:val="0"/>
                      </w:rPr>
                    </w:pPr>
                  </w:p>
                  <w:p w:rsidR="001C0EF1" w:rsidRDefault="001C0EF1" w:rsidP="00EE2A84">
                    <w:pPr>
                      <w:pStyle w:val="Template-Afdeling"/>
                    </w:pPr>
                    <w:bookmarkStart w:id="52" w:name="USR_Name"/>
                    <w:r>
                      <w:t>Tina Bach Aaen</w:t>
                    </w:r>
                    <w:bookmarkStart w:id="53" w:name="USR_Name_HIF"/>
                    <w:bookmarkEnd w:id="52"/>
                  </w:p>
                  <w:bookmarkEnd w:id="53"/>
                  <w:p w:rsidR="001C0EF1" w:rsidRDefault="001C0EF1" w:rsidP="00307E90">
                    <w:pPr>
                      <w:pStyle w:val="Template"/>
                    </w:pPr>
                  </w:p>
                  <w:p w:rsidR="001C0EF1" w:rsidRPr="00307E90" w:rsidRDefault="001C0EF1" w:rsidP="00307E90">
                    <w:pPr>
                      <w:pStyle w:val="Template"/>
                    </w:pPr>
                    <w:bookmarkStart w:id="54" w:name="LAN_Date"/>
                    <w:r>
                      <w:t>Dato</w:t>
                    </w:r>
                    <w:bookmarkEnd w:id="54"/>
                    <w:r>
                      <w:t xml:space="preserve">: </w:t>
                    </w:r>
                    <w:bookmarkStart w:id="55" w:name="Date_DateCustomA"/>
                    <w:r>
                      <w:t>29. november 201</w:t>
                    </w:r>
                    <w:bookmarkEnd w:id="55"/>
                    <w:r>
                      <w:t>9</w:t>
                    </w:r>
                  </w:p>
                  <w:p w:rsidR="001C0EF1" w:rsidRDefault="001C0EF1" w:rsidP="00307E90">
                    <w:pPr>
                      <w:pStyle w:val="Template"/>
                      <w:rPr>
                        <w:vanish/>
                      </w:rPr>
                    </w:pPr>
                    <w:bookmarkStart w:id="56" w:name="LAN_Sagsnr"/>
                    <w:bookmarkStart w:id="57" w:name="FLD_Sagsnummer_HIF"/>
                    <w:r>
                      <w:rPr>
                        <w:vanish/>
                      </w:rPr>
                      <w:t>Sags nr</w:t>
                    </w:r>
                    <w:bookmarkEnd w:id="56"/>
                    <w:r>
                      <w:rPr>
                        <w:vanish/>
                      </w:rPr>
                      <w:t xml:space="preserve">.: </w:t>
                    </w:r>
                    <w:bookmarkStart w:id="58" w:name="FLD_Sagsnummer"/>
                    <w:bookmarkEnd w:id="58"/>
                  </w:p>
                  <w:p w:rsidR="001C0EF1" w:rsidRDefault="001C0EF1" w:rsidP="00307E90">
                    <w:pPr>
                      <w:pStyle w:val="Template"/>
                      <w:rPr>
                        <w:vanish/>
                      </w:rPr>
                    </w:pPr>
                    <w:bookmarkStart w:id="59" w:name="LAN_Ref"/>
                    <w:bookmarkStart w:id="60" w:name="FLD_Reference_HIF"/>
                    <w:bookmarkEnd w:id="57"/>
                    <w:r>
                      <w:rPr>
                        <w:vanish/>
                      </w:rPr>
                      <w:t>Ref</w:t>
                    </w:r>
                    <w:bookmarkEnd w:id="59"/>
                    <w:r>
                      <w:rPr>
                        <w:vanish/>
                      </w:rPr>
                      <w:t xml:space="preserve">: </w:t>
                    </w:r>
                    <w:bookmarkStart w:id="61" w:name="FLD_Reference"/>
                    <w:bookmarkEnd w:id="61"/>
                  </w:p>
                  <w:bookmarkEnd w:id="60"/>
                  <w:p w:rsidR="001C0EF1" w:rsidRDefault="001C0EF1"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1C0EF1" w:rsidRPr="00641B24" w:rsidRDefault="001C0EF1" w:rsidP="002171DE">
                    <w:pPr>
                      <w:pStyle w:val="Template-Date"/>
                      <w:rPr>
                        <w:rFonts w:ascii="Verdana" w:hAnsi="Verdana"/>
                        <w:noProof w:val="0"/>
                      </w:rPr>
                    </w:pPr>
                    <w:bookmarkStart w:id="62" w:name="LAN_Page"/>
                    <w:r>
                      <w:t>Side</w:t>
                    </w:r>
                    <w:bookmarkEnd w:id="62"/>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2A7949">
                      <w:rPr>
                        <w:rStyle w:val="PageNumber"/>
                      </w:rPr>
                      <w:t>1</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2A7949">
                      <w:rPr>
                        <w:rStyle w:val="PageNumber"/>
                      </w:rPr>
                      <w:t>2</w:t>
                    </w:r>
                    <w:r>
                      <w:rPr>
                        <w:rStyle w:val="PageNumber"/>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Heading1"/>
      <w:lvlText w:val="%1."/>
      <w:lvlJc w:val="left"/>
      <w:pPr>
        <w:tabs>
          <w:tab w:val="num" w:pos="425"/>
        </w:tabs>
        <w:ind w:left="425" w:hanging="425"/>
      </w:pPr>
      <w:rPr>
        <w:rFonts w:ascii="Georgia" w:hAnsi="Georgia" w:hint="default"/>
        <w:b/>
        <w:i w:val="0"/>
        <w:sz w:val="21"/>
      </w:rPr>
    </w:lvl>
    <w:lvl w:ilvl="1">
      <w:start w:val="1"/>
      <w:numFmt w:val="decimal"/>
      <w:pStyle w:val="Heading2"/>
      <w:lvlText w:val="%1.%2"/>
      <w:lvlJc w:val="left"/>
      <w:pPr>
        <w:tabs>
          <w:tab w:val="num" w:pos="567"/>
        </w:tabs>
        <w:ind w:left="567" w:hanging="567"/>
      </w:pPr>
      <w:rPr>
        <w:rFonts w:ascii="Georgia" w:hAnsi="Georgia" w:hint="default"/>
        <w:b w:val="0"/>
        <w:i w:val="0"/>
        <w:sz w:val="21"/>
      </w:rPr>
    </w:lvl>
    <w:lvl w:ilvl="2">
      <w:start w:val="1"/>
      <w:numFmt w:val="decimal"/>
      <w:pStyle w:val="Heading3"/>
      <w:lvlText w:val="%1.%2.%3"/>
      <w:lvlJc w:val="left"/>
      <w:pPr>
        <w:tabs>
          <w:tab w:val="num" w:pos="709"/>
        </w:tabs>
        <w:ind w:left="709" w:hanging="709"/>
      </w:pPr>
      <w:rPr>
        <w:rFonts w:ascii="Georgia" w:hAnsi="Georgia" w:hint="default"/>
        <w:b w:val="0"/>
        <w:i w:val="0"/>
        <w:sz w:val="21"/>
      </w:rPr>
    </w:lvl>
    <w:lvl w:ilvl="3">
      <w:start w:val="1"/>
      <w:numFmt w:val="decimal"/>
      <w:pStyle w:val="Heading4"/>
      <w:lvlText w:val="%1.%2.%3.%4"/>
      <w:lvlJc w:val="left"/>
      <w:pPr>
        <w:tabs>
          <w:tab w:val="num" w:pos="851"/>
        </w:tabs>
        <w:ind w:left="851" w:hanging="851"/>
      </w:pPr>
      <w:rPr>
        <w:rFonts w:ascii="Georgia" w:hAnsi="Georgia" w:hint="default"/>
        <w:b w:val="0"/>
        <w:i w:val="0"/>
        <w:sz w:val="21"/>
      </w:rPr>
    </w:lvl>
    <w:lvl w:ilvl="4">
      <w:start w:val="1"/>
      <w:numFmt w:val="decimal"/>
      <w:pStyle w:val="Heading5"/>
      <w:lvlText w:val="%1.%2.%3.%4.%5"/>
      <w:lvlJc w:val="left"/>
      <w:pPr>
        <w:tabs>
          <w:tab w:val="num" w:pos="992"/>
        </w:tabs>
        <w:ind w:left="992" w:hanging="992"/>
      </w:pPr>
      <w:rPr>
        <w:rFonts w:ascii="Georgia" w:hAnsi="Georgia" w:hint="default"/>
        <w:b w:val="0"/>
        <w:i w:val="0"/>
        <w:sz w:val="21"/>
      </w:rPr>
    </w:lvl>
    <w:lvl w:ilvl="5">
      <w:start w:val="1"/>
      <w:numFmt w:val="decimal"/>
      <w:pStyle w:val="Heading6"/>
      <w:lvlText w:val="%1.%2.%3.%4.%5.%6"/>
      <w:lvlJc w:val="left"/>
      <w:pPr>
        <w:tabs>
          <w:tab w:val="num" w:pos="1134"/>
        </w:tabs>
        <w:ind w:left="1134" w:hanging="1134"/>
      </w:pPr>
      <w:rPr>
        <w:rFonts w:ascii="Georgia" w:hAnsi="Georgia" w:hint="default"/>
        <w:b w:val="0"/>
        <w:i w:val="0"/>
        <w:sz w:val="21"/>
      </w:rPr>
    </w:lvl>
    <w:lvl w:ilvl="6">
      <w:start w:val="1"/>
      <w:numFmt w:val="decimal"/>
      <w:pStyle w:val="Heading7"/>
      <w:lvlText w:val="%1.%2.%3.%4.%5.%6.%7"/>
      <w:lvlJc w:val="left"/>
      <w:pPr>
        <w:tabs>
          <w:tab w:val="num" w:pos="1276"/>
        </w:tabs>
        <w:ind w:left="1276" w:hanging="1276"/>
      </w:pPr>
      <w:rPr>
        <w:rFonts w:ascii="Georgia" w:hAnsi="Georgia" w:hint="default"/>
        <w:b w:val="0"/>
        <w:i w:val="0"/>
        <w:sz w:val="21"/>
      </w:rPr>
    </w:lvl>
    <w:lvl w:ilvl="7">
      <w:start w:val="1"/>
      <w:numFmt w:val="decimal"/>
      <w:pStyle w:val="Heading8"/>
      <w:lvlText w:val="%1.%2.%3.%4.%5.%6.%7.%8"/>
      <w:lvlJc w:val="left"/>
      <w:pPr>
        <w:tabs>
          <w:tab w:val="num" w:pos="1418"/>
        </w:tabs>
        <w:ind w:left="1418" w:hanging="1418"/>
      </w:pPr>
      <w:rPr>
        <w:rFonts w:ascii="Georgia" w:hAnsi="Georgia" w:hint="default"/>
        <w:b w:val="0"/>
        <w:i w:val="0"/>
        <w:sz w:val="21"/>
      </w:rPr>
    </w:lvl>
    <w:lvl w:ilvl="8">
      <w:start w:val="1"/>
      <w:numFmt w:val="decimal"/>
      <w:pStyle w:val="Heading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A3F7F"/>
    <w:rsid w:val="000D1B50"/>
    <w:rsid w:val="000D344C"/>
    <w:rsid w:val="000E5C1E"/>
    <w:rsid w:val="000F244E"/>
    <w:rsid w:val="0011283F"/>
    <w:rsid w:val="00116584"/>
    <w:rsid w:val="001479F9"/>
    <w:rsid w:val="00153477"/>
    <w:rsid w:val="00154F00"/>
    <w:rsid w:val="00163EFC"/>
    <w:rsid w:val="00164CC1"/>
    <w:rsid w:val="00174751"/>
    <w:rsid w:val="0018593B"/>
    <w:rsid w:val="00192812"/>
    <w:rsid w:val="001A7352"/>
    <w:rsid w:val="001C027B"/>
    <w:rsid w:val="001C0EF1"/>
    <w:rsid w:val="001D1259"/>
    <w:rsid w:val="00205636"/>
    <w:rsid w:val="002137FC"/>
    <w:rsid w:val="002171DE"/>
    <w:rsid w:val="00227E7F"/>
    <w:rsid w:val="00230A33"/>
    <w:rsid w:val="00244EEB"/>
    <w:rsid w:val="0025114F"/>
    <w:rsid w:val="0026120C"/>
    <w:rsid w:val="002764DC"/>
    <w:rsid w:val="00277E24"/>
    <w:rsid w:val="00283F13"/>
    <w:rsid w:val="002A1C39"/>
    <w:rsid w:val="002A4418"/>
    <w:rsid w:val="002A7949"/>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A25AA"/>
    <w:rsid w:val="003B0624"/>
    <w:rsid w:val="003B7BF5"/>
    <w:rsid w:val="003E6170"/>
    <w:rsid w:val="003F33BA"/>
    <w:rsid w:val="00410FBF"/>
    <w:rsid w:val="00413250"/>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C238B"/>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A5218"/>
    <w:rsid w:val="005D09F9"/>
    <w:rsid w:val="005D3C7F"/>
    <w:rsid w:val="005E6CB9"/>
    <w:rsid w:val="005F55D0"/>
    <w:rsid w:val="0060187B"/>
    <w:rsid w:val="006021AE"/>
    <w:rsid w:val="00620D5E"/>
    <w:rsid w:val="00641B24"/>
    <w:rsid w:val="00644058"/>
    <w:rsid w:val="00644D35"/>
    <w:rsid w:val="00645362"/>
    <w:rsid w:val="00645634"/>
    <w:rsid w:val="00660193"/>
    <w:rsid w:val="00665CEC"/>
    <w:rsid w:val="006910EE"/>
    <w:rsid w:val="00694DA3"/>
    <w:rsid w:val="006C0297"/>
    <w:rsid w:val="006C3A1B"/>
    <w:rsid w:val="006C725C"/>
    <w:rsid w:val="006E2A21"/>
    <w:rsid w:val="006F3C30"/>
    <w:rsid w:val="006F7105"/>
    <w:rsid w:val="00702F7A"/>
    <w:rsid w:val="00711054"/>
    <w:rsid w:val="00717773"/>
    <w:rsid w:val="00726300"/>
    <w:rsid w:val="00730647"/>
    <w:rsid w:val="00731229"/>
    <w:rsid w:val="00736658"/>
    <w:rsid w:val="00744F27"/>
    <w:rsid w:val="00757BDC"/>
    <w:rsid w:val="00772EAE"/>
    <w:rsid w:val="0078070F"/>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8F692E"/>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A028ED"/>
    <w:rsid w:val="00A04608"/>
    <w:rsid w:val="00A11327"/>
    <w:rsid w:val="00A201D8"/>
    <w:rsid w:val="00A32765"/>
    <w:rsid w:val="00A4137F"/>
    <w:rsid w:val="00A429D1"/>
    <w:rsid w:val="00A91CB9"/>
    <w:rsid w:val="00AA0EF9"/>
    <w:rsid w:val="00AA41C2"/>
    <w:rsid w:val="00AB2E5C"/>
    <w:rsid w:val="00AB4E1D"/>
    <w:rsid w:val="00AC4183"/>
    <w:rsid w:val="00AD6CC4"/>
    <w:rsid w:val="00AF104F"/>
    <w:rsid w:val="00AF2199"/>
    <w:rsid w:val="00B03F98"/>
    <w:rsid w:val="00B12507"/>
    <w:rsid w:val="00B15221"/>
    <w:rsid w:val="00B175E9"/>
    <w:rsid w:val="00B21C34"/>
    <w:rsid w:val="00B36C68"/>
    <w:rsid w:val="00B45E46"/>
    <w:rsid w:val="00B47C60"/>
    <w:rsid w:val="00B52F16"/>
    <w:rsid w:val="00B57EEB"/>
    <w:rsid w:val="00B64A19"/>
    <w:rsid w:val="00B67E0C"/>
    <w:rsid w:val="00B704CF"/>
    <w:rsid w:val="00B705E6"/>
    <w:rsid w:val="00B77607"/>
    <w:rsid w:val="00B8742A"/>
    <w:rsid w:val="00B94310"/>
    <w:rsid w:val="00BA0046"/>
    <w:rsid w:val="00BA56DF"/>
    <w:rsid w:val="00BA591D"/>
    <w:rsid w:val="00BA6EC1"/>
    <w:rsid w:val="00BC6E27"/>
    <w:rsid w:val="00BE0A5F"/>
    <w:rsid w:val="00BE7F01"/>
    <w:rsid w:val="00BE7FBE"/>
    <w:rsid w:val="00BF37E1"/>
    <w:rsid w:val="00BF3805"/>
    <w:rsid w:val="00C10ECD"/>
    <w:rsid w:val="00C12268"/>
    <w:rsid w:val="00C134B5"/>
    <w:rsid w:val="00C222A8"/>
    <w:rsid w:val="00C22DE2"/>
    <w:rsid w:val="00C501DB"/>
    <w:rsid w:val="00C5235B"/>
    <w:rsid w:val="00C62763"/>
    <w:rsid w:val="00C63886"/>
    <w:rsid w:val="00C64F00"/>
    <w:rsid w:val="00C67827"/>
    <w:rsid w:val="00C762F9"/>
    <w:rsid w:val="00C821D2"/>
    <w:rsid w:val="00C96CED"/>
    <w:rsid w:val="00CB2ECE"/>
    <w:rsid w:val="00CB6EA8"/>
    <w:rsid w:val="00CC0DF6"/>
    <w:rsid w:val="00CC3E16"/>
    <w:rsid w:val="00CD66FF"/>
    <w:rsid w:val="00CE4164"/>
    <w:rsid w:val="00D00196"/>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242E"/>
    <w:rsid w:val="00DE3C16"/>
    <w:rsid w:val="00DE5DBB"/>
    <w:rsid w:val="00E0382F"/>
    <w:rsid w:val="00E065E8"/>
    <w:rsid w:val="00E20A3D"/>
    <w:rsid w:val="00E27F63"/>
    <w:rsid w:val="00E37157"/>
    <w:rsid w:val="00E620D0"/>
    <w:rsid w:val="00E65CA9"/>
    <w:rsid w:val="00E8296A"/>
    <w:rsid w:val="00E87CF8"/>
    <w:rsid w:val="00E90B80"/>
    <w:rsid w:val="00E960F0"/>
    <w:rsid w:val="00EA6633"/>
    <w:rsid w:val="00EA6BC9"/>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B6C8B"/>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68BB1C"/>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Heading1">
    <w:name w:val="heading 1"/>
    <w:basedOn w:val="Normal"/>
    <w:next w:val="Normal"/>
    <w:uiPriority w:val="1"/>
    <w:qFormat/>
    <w:rsid w:val="007B61B3"/>
    <w:pPr>
      <w:numPr>
        <w:numId w:val="1"/>
      </w:numPr>
      <w:outlineLvl w:val="0"/>
    </w:pPr>
    <w:rPr>
      <w:rFonts w:cs="Arial"/>
      <w:b/>
      <w:bCs/>
      <w:szCs w:val="32"/>
    </w:rPr>
  </w:style>
  <w:style w:type="paragraph" w:styleId="Heading2">
    <w:name w:val="heading 2"/>
    <w:basedOn w:val="Normal"/>
    <w:next w:val="Normal"/>
    <w:uiPriority w:val="1"/>
    <w:qFormat/>
    <w:rsid w:val="00B47C60"/>
    <w:pPr>
      <w:numPr>
        <w:ilvl w:val="1"/>
        <w:numId w:val="1"/>
      </w:numPr>
      <w:outlineLvl w:val="1"/>
    </w:pPr>
    <w:rPr>
      <w:rFonts w:cs="Arial"/>
      <w:bCs/>
      <w:iCs/>
      <w:szCs w:val="28"/>
    </w:rPr>
  </w:style>
  <w:style w:type="paragraph" w:styleId="Heading3">
    <w:name w:val="heading 3"/>
    <w:basedOn w:val="Normal"/>
    <w:next w:val="Normal"/>
    <w:uiPriority w:val="1"/>
    <w:qFormat/>
    <w:rsid w:val="00B47C60"/>
    <w:pPr>
      <w:numPr>
        <w:ilvl w:val="2"/>
        <w:numId w:val="1"/>
      </w:numPr>
      <w:outlineLvl w:val="2"/>
    </w:pPr>
    <w:rPr>
      <w:rFonts w:cs="Arial"/>
      <w:bCs/>
      <w:i/>
      <w:szCs w:val="26"/>
    </w:rPr>
  </w:style>
  <w:style w:type="paragraph" w:styleId="Heading4">
    <w:name w:val="heading 4"/>
    <w:basedOn w:val="Normal"/>
    <w:next w:val="Normal"/>
    <w:uiPriority w:val="1"/>
    <w:qFormat/>
    <w:rsid w:val="00B47C60"/>
    <w:pPr>
      <w:keepNext/>
      <w:numPr>
        <w:ilvl w:val="3"/>
        <w:numId w:val="1"/>
      </w:numPr>
      <w:outlineLvl w:val="3"/>
    </w:pPr>
    <w:rPr>
      <w:bCs/>
      <w:i/>
      <w:szCs w:val="28"/>
    </w:rPr>
  </w:style>
  <w:style w:type="paragraph" w:styleId="Heading5">
    <w:name w:val="heading 5"/>
    <w:basedOn w:val="Normal"/>
    <w:next w:val="Normal"/>
    <w:uiPriority w:val="1"/>
    <w:semiHidden/>
    <w:qFormat/>
    <w:rsid w:val="00B47C60"/>
    <w:pPr>
      <w:numPr>
        <w:ilvl w:val="4"/>
        <w:numId w:val="1"/>
      </w:numPr>
      <w:outlineLvl w:val="4"/>
    </w:pPr>
    <w:rPr>
      <w:bCs/>
      <w:iCs/>
      <w:szCs w:val="26"/>
    </w:rPr>
  </w:style>
  <w:style w:type="paragraph" w:styleId="Heading6">
    <w:name w:val="heading 6"/>
    <w:basedOn w:val="Normal"/>
    <w:next w:val="Normal"/>
    <w:uiPriority w:val="1"/>
    <w:semiHidden/>
    <w:qFormat/>
    <w:rsid w:val="00B47C60"/>
    <w:pPr>
      <w:numPr>
        <w:ilvl w:val="5"/>
        <w:numId w:val="1"/>
      </w:numPr>
      <w:outlineLvl w:val="5"/>
    </w:pPr>
    <w:rPr>
      <w:bCs/>
      <w:szCs w:val="22"/>
    </w:rPr>
  </w:style>
  <w:style w:type="paragraph" w:styleId="Heading7">
    <w:name w:val="heading 7"/>
    <w:basedOn w:val="Normal"/>
    <w:next w:val="Normal"/>
    <w:uiPriority w:val="1"/>
    <w:semiHidden/>
    <w:qFormat/>
    <w:rsid w:val="00B47C60"/>
    <w:pPr>
      <w:numPr>
        <w:ilvl w:val="6"/>
        <w:numId w:val="1"/>
      </w:numPr>
      <w:outlineLvl w:val="6"/>
    </w:pPr>
  </w:style>
  <w:style w:type="paragraph" w:styleId="Heading8">
    <w:name w:val="heading 8"/>
    <w:basedOn w:val="Normal"/>
    <w:next w:val="Normal"/>
    <w:uiPriority w:val="1"/>
    <w:semiHidden/>
    <w:qFormat/>
    <w:rsid w:val="00B47C60"/>
    <w:pPr>
      <w:numPr>
        <w:ilvl w:val="7"/>
        <w:numId w:val="1"/>
      </w:numPr>
      <w:outlineLvl w:val="7"/>
    </w:pPr>
    <w:rPr>
      <w:iCs/>
    </w:rPr>
  </w:style>
  <w:style w:type="paragraph" w:styleId="Heading9">
    <w:name w:val="heading 9"/>
    <w:basedOn w:val="Normal"/>
    <w:next w:val="Normal"/>
    <w:uiPriority w:val="1"/>
    <w:semiHidden/>
    <w:qFormat/>
    <w:rsid w:val="00B47C6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70FDC"/>
    <w:pPr>
      <w:numPr>
        <w:numId w:val="2"/>
      </w:numPr>
    </w:pPr>
  </w:style>
  <w:style w:type="numbering" w:styleId="1ai">
    <w:name w:val="Outline List 1"/>
    <w:basedOn w:val="NoList"/>
    <w:semiHidden/>
    <w:rsid w:val="00D70FDC"/>
    <w:pPr>
      <w:numPr>
        <w:numId w:val="3"/>
      </w:numPr>
    </w:pPr>
  </w:style>
  <w:style w:type="numbering" w:styleId="ArticleSection">
    <w:name w:val="Outline List 3"/>
    <w:basedOn w:val="NoList"/>
    <w:semiHidden/>
    <w:rsid w:val="00D70FDC"/>
    <w:pPr>
      <w:numPr>
        <w:numId w:val="4"/>
      </w:numPr>
    </w:pPr>
  </w:style>
  <w:style w:type="paragraph" w:styleId="BlockText">
    <w:name w:val="Block Text"/>
    <w:basedOn w:val="Normal"/>
    <w:uiPriority w:val="99"/>
    <w:semiHidden/>
    <w:rsid w:val="00D70FDC"/>
    <w:pPr>
      <w:spacing w:after="120"/>
      <w:ind w:left="1440" w:right="1440"/>
    </w:pPr>
  </w:style>
  <w:style w:type="paragraph" w:styleId="BodyText">
    <w:name w:val="Body Text"/>
    <w:basedOn w:val="Normal"/>
    <w:uiPriority w:val="99"/>
    <w:semiHidden/>
    <w:rsid w:val="00D70FDC"/>
    <w:pPr>
      <w:spacing w:after="120"/>
    </w:pPr>
  </w:style>
  <w:style w:type="paragraph" w:styleId="BodyText2">
    <w:name w:val="Body Text 2"/>
    <w:basedOn w:val="Normal"/>
    <w:uiPriority w:val="99"/>
    <w:semiHidden/>
    <w:rsid w:val="00D70FDC"/>
    <w:pPr>
      <w:spacing w:after="120" w:line="480" w:lineRule="auto"/>
    </w:pPr>
  </w:style>
  <w:style w:type="paragraph" w:styleId="BodyText3">
    <w:name w:val="Body Text 3"/>
    <w:basedOn w:val="Normal"/>
    <w:uiPriority w:val="99"/>
    <w:semiHidden/>
    <w:rsid w:val="00D70FDC"/>
    <w:pPr>
      <w:spacing w:after="120"/>
    </w:pPr>
    <w:rPr>
      <w:sz w:val="16"/>
      <w:szCs w:val="16"/>
    </w:rPr>
  </w:style>
  <w:style w:type="paragraph" w:styleId="BodyTextFirstIndent">
    <w:name w:val="Body Text First Indent"/>
    <w:basedOn w:val="BodyText"/>
    <w:uiPriority w:val="99"/>
    <w:semiHidden/>
    <w:rsid w:val="00D70FDC"/>
    <w:pPr>
      <w:ind w:firstLine="210"/>
    </w:pPr>
  </w:style>
  <w:style w:type="paragraph" w:styleId="BodyTextIndent">
    <w:name w:val="Body Text Indent"/>
    <w:basedOn w:val="Normal"/>
    <w:uiPriority w:val="99"/>
    <w:semiHidden/>
    <w:rsid w:val="00D70FDC"/>
    <w:pPr>
      <w:spacing w:after="120"/>
      <w:ind w:left="283"/>
    </w:pPr>
  </w:style>
  <w:style w:type="paragraph" w:styleId="BodyTextFirstIndent2">
    <w:name w:val="Body Text First Indent 2"/>
    <w:basedOn w:val="BodyTextIndent"/>
    <w:uiPriority w:val="99"/>
    <w:semiHidden/>
    <w:rsid w:val="00D70FDC"/>
    <w:pPr>
      <w:ind w:firstLine="210"/>
    </w:pPr>
  </w:style>
  <w:style w:type="paragraph" w:styleId="BodyTextIndent2">
    <w:name w:val="Body Text Indent 2"/>
    <w:basedOn w:val="Normal"/>
    <w:uiPriority w:val="99"/>
    <w:semiHidden/>
    <w:rsid w:val="00D70FDC"/>
    <w:pPr>
      <w:spacing w:after="120" w:line="480" w:lineRule="auto"/>
      <w:ind w:left="283"/>
    </w:pPr>
  </w:style>
  <w:style w:type="paragraph" w:styleId="BodyTextIndent3">
    <w:name w:val="Body Text Indent 3"/>
    <w:basedOn w:val="Normal"/>
    <w:uiPriority w:val="99"/>
    <w:semiHidden/>
    <w:rsid w:val="00D70FDC"/>
    <w:pPr>
      <w:spacing w:after="120"/>
      <w:ind w:left="283"/>
    </w:pPr>
    <w:rPr>
      <w:sz w:val="16"/>
      <w:szCs w:val="16"/>
    </w:rPr>
  </w:style>
  <w:style w:type="paragraph" w:styleId="Caption">
    <w:name w:val="caption"/>
    <w:basedOn w:val="Normal"/>
    <w:next w:val="Normal"/>
    <w:uiPriority w:val="3"/>
    <w:rsid w:val="00D70FDC"/>
    <w:rPr>
      <w:b/>
      <w:bCs/>
      <w:sz w:val="16"/>
    </w:rPr>
  </w:style>
  <w:style w:type="paragraph" w:styleId="Closing">
    <w:name w:val="Closing"/>
    <w:basedOn w:val="Normal"/>
    <w:uiPriority w:val="99"/>
    <w:semiHidden/>
    <w:rsid w:val="00D70FDC"/>
    <w:pPr>
      <w:ind w:left="4252"/>
    </w:pPr>
  </w:style>
  <w:style w:type="paragraph" w:styleId="Date">
    <w:name w:val="Date"/>
    <w:basedOn w:val="Normal"/>
    <w:next w:val="Normal"/>
    <w:uiPriority w:val="99"/>
    <w:semiHidden/>
    <w:rsid w:val="00D70FDC"/>
  </w:style>
  <w:style w:type="paragraph" w:styleId="E-mailSignature">
    <w:name w:val="E-mail Signature"/>
    <w:basedOn w:val="Normal"/>
    <w:uiPriority w:val="99"/>
    <w:semiHidden/>
    <w:rsid w:val="00D70FDC"/>
  </w:style>
  <w:style w:type="character" w:styleId="Emphasis">
    <w:name w:val="Emphasis"/>
    <w:uiPriority w:val="3"/>
    <w:rsid w:val="00D70FDC"/>
    <w:rPr>
      <w:i/>
      <w:iCs/>
      <w:lang w:val="da-DK"/>
    </w:rPr>
  </w:style>
  <w:style w:type="character" w:styleId="EndnoteReference">
    <w:name w:val="endnote reference"/>
    <w:uiPriority w:val="8"/>
    <w:semiHidden/>
    <w:rsid w:val="00D70FDC"/>
    <w:rPr>
      <w:rFonts w:ascii="AU Passata" w:hAnsi="AU Passata"/>
      <w:color w:val="87888A"/>
      <w:sz w:val="14"/>
      <w:vertAlign w:val="superscript"/>
      <w:lang w:val="da-DK"/>
    </w:rPr>
  </w:style>
  <w:style w:type="paragraph" w:styleId="EndnoteText">
    <w:name w:val="endnote text"/>
    <w:basedOn w:val="Normal"/>
    <w:uiPriority w:val="8"/>
    <w:semiHidden/>
    <w:rsid w:val="00D70FDC"/>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D70FDC"/>
    <w:rPr>
      <w:rFonts w:ascii="Arial" w:hAnsi="Arial" w:cs="Arial"/>
    </w:rPr>
  </w:style>
  <w:style w:type="character" w:styleId="FootnoteReference">
    <w:name w:val="footnote reference"/>
    <w:uiPriority w:val="8"/>
    <w:semiHidden/>
    <w:rsid w:val="00D70FDC"/>
    <w:rPr>
      <w:rFonts w:ascii="AU Passata" w:hAnsi="AU Passata"/>
      <w:color w:val="87888A"/>
      <w:sz w:val="14"/>
      <w:vertAlign w:val="superscript"/>
      <w:lang w:val="da-DK"/>
    </w:rPr>
  </w:style>
  <w:style w:type="paragraph" w:styleId="FootnoteText">
    <w:name w:val="footnote text"/>
    <w:basedOn w:val="Normal"/>
    <w:uiPriority w:val="8"/>
    <w:semiHidden/>
    <w:rsid w:val="00D70FDC"/>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D70FDC"/>
    <w:rPr>
      <w:lang w:val="da-DK"/>
    </w:rPr>
  </w:style>
  <w:style w:type="paragraph" w:styleId="HTMLAddress">
    <w:name w:val="HTML Address"/>
    <w:basedOn w:val="Normal"/>
    <w:uiPriority w:val="99"/>
    <w:semiHidden/>
    <w:rsid w:val="00D70FDC"/>
    <w:rPr>
      <w:i/>
      <w:iCs/>
    </w:rPr>
  </w:style>
  <w:style w:type="character" w:styleId="HTMLCite">
    <w:name w:val="HTML Cite"/>
    <w:uiPriority w:val="99"/>
    <w:semiHidden/>
    <w:rsid w:val="00D70FDC"/>
    <w:rPr>
      <w:i/>
      <w:iCs/>
      <w:lang w:val="da-DK"/>
    </w:rPr>
  </w:style>
  <w:style w:type="character" w:styleId="HTMLC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Keyboard">
    <w:name w:val="HTML Keyboard"/>
    <w:uiPriority w:val="99"/>
    <w:semiHidden/>
    <w:rsid w:val="00D70FDC"/>
    <w:rPr>
      <w:rFonts w:ascii="Courier New" w:hAnsi="Courier New" w:cs="Courier New"/>
      <w:sz w:val="20"/>
      <w:szCs w:val="20"/>
      <w:lang w:val="da-DK"/>
    </w:rPr>
  </w:style>
  <w:style w:type="paragraph" w:styleId="HTMLPreformatted">
    <w:name w:val="HTML Preformatted"/>
    <w:basedOn w:val="Normal"/>
    <w:uiPriority w:val="99"/>
    <w:semiHidden/>
    <w:rsid w:val="00D70FDC"/>
    <w:rPr>
      <w:rFonts w:ascii="Courier New" w:hAnsi="Courier New" w:cs="Courier New"/>
    </w:rPr>
  </w:style>
  <w:style w:type="character" w:styleId="HTMLSample">
    <w:name w:val="HTML Sample"/>
    <w:uiPriority w:val="99"/>
    <w:semiHidden/>
    <w:rsid w:val="00D70FDC"/>
    <w:rPr>
      <w:rFonts w:ascii="Courier New" w:hAnsi="Courier New" w:cs="Courier New"/>
      <w:lang w:val="da-DK"/>
    </w:rPr>
  </w:style>
  <w:style w:type="character" w:styleId="HTMLTypewriter">
    <w:name w:val="HTML Typewriter"/>
    <w:uiPriority w:val="99"/>
    <w:semiHidden/>
    <w:rsid w:val="00D70FDC"/>
    <w:rPr>
      <w:rFonts w:ascii="Courier New" w:hAnsi="Courier New" w:cs="Courier New"/>
      <w:sz w:val="20"/>
      <w:szCs w:val="20"/>
      <w:lang w:val="da-DK"/>
    </w:rPr>
  </w:style>
  <w:style w:type="character" w:styleId="HTMLVariable">
    <w:name w:val="HTML Variable"/>
    <w:uiPriority w:val="99"/>
    <w:semiHidden/>
    <w:rsid w:val="00D70FDC"/>
    <w:rPr>
      <w:i/>
      <w:iCs/>
      <w:lang w:val="da-DK"/>
    </w:rPr>
  </w:style>
  <w:style w:type="character" w:styleId="LineNumber">
    <w:name w:val="line number"/>
    <w:basedOn w:val="DefaultParagraphFont"/>
    <w:uiPriority w:val="99"/>
    <w:semiHidden/>
    <w:rsid w:val="00D70FDC"/>
    <w:rPr>
      <w:lang w:val="da-DK"/>
    </w:rPr>
  </w:style>
  <w:style w:type="paragraph" w:styleId="List">
    <w:name w:val="List"/>
    <w:basedOn w:val="Normal"/>
    <w:uiPriority w:val="99"/>
    <w:semiHidden/>
    <w:rsid w:val="00D70FDC"/>
    <w:pPr>
      <w:ind w:left="283" w:hanging="283"/>
    </w:pPr>
  </w:style>
  <w:style w:type="paragraph" w:styleId="List2">
    <w:name w:val="List 2"/>
    <w:basedOn w:val="Normal"/>
    <w:uiPriority w:val="99"/>
    <w:semiHidden/>
    <w:rsid w:val="00D70FDC"/>
    <w:pPr>
      <w:ind w:left="566" w:hanging="283"/>
    </w:pPr>
  </w:style>
  <w:style w:type="paragraph" w:styleId="List3">
    <w:name w:val="List 3"/>
    <w:basedOn w:val="Normal"/>
    <w:uiPriority w:val="99"/>
    <w:semiHidden/>
    <w:rsid w:val="00D70FDC"/>
    <w:pPr>
      <w:ind w:left="849" w:hanging="283"/>
    </w:pPr>
  </w:style>
  <w:style w:type="paragraph" w:styleId="List4">
    <w:name w:val="List 4"/>
    <w:basedOn w:val="Normal"/>
    <w:uiPriority w:val="99"/>
    <w:semiHidden/>
    <w:rsid w:val="00D70FDC"/>
    <w:pPr>
      <w:ind w:left="1132" w:hanging="283"/>
    </w:pPr>
  </w:style>
  <w:style w:type="paragraph" w:styleId="List5">
    <w:name w:val="List 5"/>
    <w:basedOn w:val="Normal"/>
    <w:uiPriority w:val="99"/>
    <w:semiHidden/>
    <w:rsid w:val="00D70FDC"/>
    <w:pPr>
      <w:ind w:left="1415" w:hanging="283"/>
    </w:pPr>
  </w:style>
  <w:style w:type="paragraph" w:styleId="ListBullet">
    <w:name w:val="List Bullet"/>
    <w:basedOn w:val="Normal"/>
    <w:uiPriority w:val="2"/>
    <w:qFormat/>
    <w:rsid w:val="00BA0046"/>
    <w:pPr>
      <w:numPr>
        <w:numId w:val="5"/>
      </w:numPr>
    </w:pPr>
  </w:style>
  <w:style w:type="paragraph" w:styleId="ListBullet2">
    <w:name w:val="List Bullet 2"/>
    <w:basedOn w:val="Normal"/>
    <w:uiPriority w:val="99"/>
    <w:semiHidden/>
    <w:rsid w:val="00D70FDC"/>
    <w:pPr>
      <w:numPr>
        <w:numId w:val="6"/>
      </w:numPr>
    </w:pPr>
  </w:style>
  <w:style w:type="paragraph" w:styleId="ListBullet3">
    <w:name w:val="List Bullet 3"/>
    <w:basedOn w:val="Normal"/>
    <w:uiPriority w:val="99"/>
    <w:semiHidden/>
    <w:rsid w:val="00D70FDC"/>
    <w:pPr>
      <w:numPr>
        <w:numId w:val="7"/>
      </w:numPr>
    </w:pPr>
  </w:style>
  <w:style w:type="paragraph" w:styleId="ListBullet4">
    <w:name w:val="List Bullet 4"/>
    <w:basedOn w:val="Normal"/>
    <w:uiPriority w:val="99"/>
    <w:semiHidden/>
    <w:rsid w:val="00D70FDC"/>
    <w:pPr>
      <w:numPr>
        <w:numId w:val="8"/>
      </w:numPr>
    </w:pPr>
  </w:style>
  <w:style w:type="paragraph" w:styleId="ListBullet5">
    <w:name w:val="List Bullet 5"/>
    <w:basedOn w:val="Normal"/>
    <w:uiPriority w:val="99"/>
    <w:semiHidden/>
    <w:rsid w:val="00D70FDC"/>
    <w:pPr>
      <w:numPr>
        <w:numId w:val="9"/>
      </w:numPr>
    </w:pPr>
  </w:style>
  <w:style w:type="paragraph" w:styleId="ListContinue">
    <w:name w:val="List Continue"/>
    <w:basedOn w:val="Normal"/>
    <w:uiPriority w:val="99"/>
    <w:semiHidden/>
    <w:rsid w:val="00D70FDC"/>
    <w:pPr>
      <w:spacing w:after="120"/>
      <w:ind w:left="283"/>
    </w:pPr>
  </w:style>
  <w:style w:type="paragraph" w:styleId="ListContinue2">
    <w:name w:val="List Continue 2"/>
    <w:basedOn w:val="Normal"/>
    <w:uiPriority w:val="99"/>
    <w:semiHidden/>
    <w:rsid w:val="00D70FDC"/>
    <w:pPr>
      <w:spacing w:after="120"/>
      <w:ind w:left="566"/>
    </w:pPr>
  </w:style>
  <w:style w:type="paragraph" w:styleId="ListContinue3">
    <w:name w:val="List Continue 3"/>
    <w:basedOn w:val="Normal"/>
    <w:uiPriority w:val="99"/>
    <w:semiHidden/>
    <w:rsid w:val="00D70FDC"/>
    <w:pPr>
      <w:spacing w:after="120"/>
      <w:ind w:left="849"/>
    </w:pPr>
  </w:style>
  <w:style w:type="paragraph" w:styleId="ListContinue4">
    <w:name w:val="List Continue 4"/>
    <w:basedOn w:val="Normal"/>
    <w:uiPriority w:val="99"/>
    <w:semiHidden/>
    <w:rsid w:val="00D70FDC"/>
    <w:pPr>
      <w:spacing w:after="120"/>
      <w:ind w:left="1132"/>
    </w:pPr>
  </w:style>
  <w:style w:type="paragraph" w:styleId="ListContinue5">
    <w:name w:val="List Continue 5"/>
    <w:basedOn w:val="Normal"/>
    <w:uiPriority w:val="99"/>
    <w:semiHidden/>
    <w:rsid w:val="00D70FDC"/>
    <w:pPr>
      <w:spacing w:after="120"/>
      <w:ind w:left="1415"/>
    </w:pPr>
  </w:style>
  <w:style w:type="paragraph" w:styleId="ListNumber">
    <w:name w:val="List Number"/>
    <w:basedOn w:val="Normal"/>
    <w:uiPriority w:val="2"/>
    <w:qFormat/>
    <w:rsid w:val="00BA0046"/>
    <w:pPr>
      <w:numPr>
        <w:numId w:val="10"/>
      </w:numPr>
    </w:pPr>
  </w:style>
  <w:style w:type="paragraph" w:styleId="ListNumber2">
    <w:name w:val="List Number 2"/>
    <w:basedOn w:val="Normal"/>
    <w:uiPriority w:val="99"/>
    <w:semiHidden/>
    <w:rsid w:val="00D70FDC"/>
    <w:pPr>
      <w:numPr>
        <w:numId w:val="11"/>
      </w:numPr>
    </w:pPr>
  </w:style>
  <w:style w:type="paragraph" w:styleId="ListNumber3">
    <w:name w:val="List Number 3"/>
    <w:basedOn w:val="Normal"/>
    <w:uiPriority w:val="99"/>
    <w:semiHidden/>
    <w:rsid w:val="00D70FDC"/>
    <w:pPr>
      <w:numPr>
        <w:numId w:val="12"/>
      </w:numPr>
    </w:pPr>
  </w:style>
  <w:style w:type="paragraph" w:styleId="ListNumber4">
    <w:name w:val="List Number 4"/>
    <w:basedOn w:val="Normal"/>
    <w:uiPriority w:val="99"/>
    <w:semiHidden/>
    <w:rsid w:val="00D70FDC"/>
    <w:pPr>
      <w:numPr>
        <w:numId w:val="13"/>
      </w:numPr>
    </w:pPr>
  </w:style>
  <w:style w:type="paragraph" w:styleId="ListNumber5">
    <w:name w:val="List Number 5"/>
    <w:basedOn w:val="Normal"/>
    <w:uiPriority w:val="99"/>
    <w:semiHidden/>
    <w:rsid w:val="00D70FDC"/>
    <w:pPr>
      <w:numPr>
        <w:numId w:val="14"/>
      </w:numPr>
    </w:pPr>
  </w:style>
  <w:style w:type="paragraph" w:styleId="MessageHeader">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ent">
    <w:name w:val="Normal Indent"/>
    <w:basedOn w:val="Normal"/>
    <w:uiPriority w:val="99"/>
    <w:semiHidden/>
    <w:rsid w:val="00D70FDC"/>
    <w:pPr>
      <w:ind w:left="1304"/>
    </w:pPr>
  </w:style>
  <w:style w:type="paragraph" w:styleId="NoteHeading">
    <w:name w:val="Note Heading"/>
    <w:basedOn w:val="Normal"/>
    <w:next w:val="Normal"/>
    <w:uiPriority w:val="99"/>
    <w:semiHidden/>
    <w:rsid w:val="00D70FDC"/>
  </w:style>
  <w:style w:type="paragraph" w:styleId="PlainText">
    <w:name w:val="Plain Text"/>
    <w:basedOn w:val="Normal"/>
    <w:uiPriority w:val="99"/>
    <w:semiHidden/>
    <w:rsid w:val="00D70FDC"/>
    <w:rPr>
      <w:rFonts w:ascii="Courier New" w:hAnsi="Courier New" w:cs="Courier New"/>
    </w:rPr>
  </w:style>
  <w:style w:type="paragraph" w:styleId="Salutation">
    <w:name w:val="Salutation"/>
    <w:basedOn w:val="Normal"/>
    <w:next w:val="Normal"/>
    <w:uiPriority w:val="99"/>
    <w:semiHidden/>
    <w:rsid w:val="00D70FDC"/>
  </w:style>
  <w:style w:type="paragraph" w:styleId="Signature">
    <w:name w:val="Signature"/>
    <w:basedOn w:val="Normal"/>
    <w:uiPriority w:val="99"/>
    <w:semiHidden/>
    <w:rsid w:val="00D70FDC"/>
    <w:pPr>
      <w:ind w:left="4252"/>
    </w:pPr>
  </w:style>
  <w:style w:type="character" w:styleId="Strong">
    <w:name w:val="Strong"/>
    <w:uiPriority w:val="99"/>
    <w:semiHidden/>
    <w:qFormat/>
    <w:rsid w:val="00D70FDC"/>
    <w:rPr>
      <w:b/>
      <w:bCs/>
      <w:lang w:val="da-DK"/>
    </w:rPr>
  </w:style>
  <w:style w:type="paragraph" w:styleId="Subtitle">
    <w:name w:val="Subtitle"/>
    <w:basedOn w:val="Normal"/>
    <w:uiPriority w:val="99"/>
    <w:semiHidden/>
    <w:qFormat/>
    <w:rsid w:val="00D70FDC"/>
    <w:pPr>
      <w:spacing w:after="60"/>
      <w:jc w:val="center"/>
      <w:outlineLvl w:val="1"/>
    </w:pPr>
    <w:rPr>
      <w:rFonts w:ascii="Arial" w:hAnsi="Arial" w:cs="Arial"/>
      <w:sz w:val="24"/>
    </w:rPr>
  </w:style>
  <w:style w:type="table" w:styleId="Table3Deffects1">
    <w:name w:val="Table 3D effects 1"/>
    <w:basedOn w:val="Table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TOC1">
    <w:name w:val="toc 1"/>
    <w:basedOn w:val="Normal"/>
    <w:next w:val="Normal"/>
    <w:uiPriority w:val="39"/>
    <w:rsid w:val="007B61B3"/>
    <w:pPr>
      <w:tabs>
        <w:tab w:val="right" w:leader="dot" w:pos="7229"/>
      </w:tabs>
      <w:spacing w:before="120"/>
      <w:ind w:left="425" w:right="567" w:hanging="425"/>
    </w:pPr>
    <w:rPr>
      <w:b/>
    </w:rPr>
  </w:style>
  <w:style w:type="paragraph" w:styleId="TOC2">
    <w:name w:val="toc 2"/>
    <w:basedOn w:val="Normal"/>
    <w:next w:val="Normal"/>
    <w:uiPriority w:val="9"/>
    <w:semiHidden/>
    <w:rsid w:val="00D70FDC"/>
    <w:pPr>
      <w:tabs>
        <w:tab w:val="right" w:pos="7655"/>
      </w:tabs>
      <w:ind w:left="284" w:right="567"/>
    </w:pPr>
  </w:style>
  <w:style w:type="paragraph" w:styleId="TOC3">
    <w:name w:val="toc 3"/>
    <w:basedOn w:val="Normal"/>
    <w:next w:val="Normal"/>
    <w:uiPriority w:val="9"/>
    <w:semiHidden/>
    <w:rsid w:val="00D70FDC"/>
    <w:pPr>
      <w:tabs>
        <w:tab w:val="right" w:pos="7655"/>
      </w:tabs>
      <w:ind w:left="567" w:right="567"/>
    </w:pPr>
  </w:style>
  <w:style w:type="paragraph" w:styleId="TOC4">
    <w:name w:val="toc 4"/>
    <w:basedOn w:val="Normal"/>
    <w:next w:val="Normal"/>
    <w:uiPriority w:val="9"/>
    <w:semiHidden/>
    <w:rsid w:val="00D70FDC"/>
    <w:pPr>
      <w:tabs>
        <w:tab w:val="right" w:pos="7655"/>
      </w:tabs>
      <w:ind w:left="851" w:right="567"/>
    </w:pPr>
  </w:style>
  <w:style w:type="paragraph" w:styleId="TOC5">
    <w:name w:val="toc 5"/>
    <w:basedOn w:val="Normal"/>
    <w:next w:val="Normal"/>
    <w:uiPriority w:val="9"/>
    <w:semiHidden/>
    <w:rsid w:val="00D70FDC"/>
    <w:pPr>
      <w:tabs>
        <w:tab w:val="right" w:pos="7655"/>
      </w:tabs>
      <w:ind w:left="1134" w:right="567"/>
    </w:pPr>
  </w:style>
  <w:style w:type="character" w:styleId="FollowedHyperlink">
    <w:name w:val="FollowedHyperlink"/>
    <w:uiPriority w:val="8"/>
    <w:semiHidden/>
    <w:rsid w:val="00D70FDC"/>
    <w:rPr>
      <w:rFonts w:ascii="Georgia" w:hAnsi="Georgia"/>
      <w:color w:val="87888A"/>
      <w:sz w:val="21"/>
      <w:u w:val="none"/>
      <w:lang w:val="da-DK"/>
    </w:rPr>
  </w:style>
  <w:style w:type="paragraph" w:styleId="Footer">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link w:val="HeaderChar"/>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PageNumber">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TOC6">
    <w:name w:val="toc 6"/>
    <w:basedOn w:val="Normal"/>
    <w:next w:val="Normal"/>
    <w:uiPriority w:val="9"/>
    <w:semiHidden/>
    <w:rsid w:val="00D70FDC"/>
    <w:pPr>
      <w:tabs>
        <w:tab w:val="right" w:pos="7655"/>
      </w:tabs>
      <w:ind w:left="2268" w:right="567" w:hanging="1134"/>
    </w:pPr>
  </w:style>
  <w:style w:type="paragraph" w:styleId="TOC7">
    <w:name w:val="toc 7"/>
    <w:basedOn w:val="Normal"/>
    <w:next w:val="Normal"/>
    <w:uiPriority w:val="9"/>
    <w:semiHidden/>
    <w:rsid w:val="00D70FDC"/>
    <w:pPr>
      <w:tabs>
        <w:tab w:val="right" w:pos="7655"/>
      </w:tabs>
      <w:ind w:left="2268" w:right="567" w:hanging="1134"/>
    </w:pPr>
  </w:style>
  <w:style w:type="paragraph" w:styleId="TOC8">
    <w:name w:val="toc 8"/>
    <w:basedOn w:val="Normal"/>
    <w:next w:val="Normal"/>
    <w:uiPriority w:val="9"/>
    <w:semiHidden/>
    <w:rsid w:val="00D70FDC"/>
    <w:pPr>
      <w:tabs>
        <w:tab w:val="right" w:pos="7655"/>
      </w:tabs>
      <w:ind w:left="2268" w:right="567" w:hanging="1134"/>
    </w:pPr>
  </w:style>
  <w:style w:type="paragraph" w:styleId="TOC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le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leGrid">
    <w:name w:val="Table Grid"/>
    <w:basedOn w:val="Table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TableofFigures">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BalloonText">
    <w:name w:val="Balloon Text"/>
    <w:basedOn w:val="Normal"/>
    <w:uiPriority w:val="99"/>
    <w:semiHidden/>
    <w:rsid w:val="00D0158B"/>
    <w:rPr>
      <w:rFonts w:ascii="Tahoma" w:hAnsi="Tahoma" w:cs="Tahoma"/>
      <w:sz w:val="16"/>
      <w:szCs w:val="16"/>
    </w:rPr>
  </w:style>
  <w:style w:type="character" w:styleId="CommentReference">
    <w:name w:val="annotation reference"/>
    <w:uiPriority w:val="99"/>
    <w:semiHidden/>
    <w:rsid w:val="00D0158B"/>
    <w:rPr>
      <w:sz w:val="16"/>
      <w:szCs w:val="16"/>
      <w:lang w:val="da-DK"/>
    </w:rPr>
  </w:style>
  <w:style w:type="paragraph" w:styleId="CommentText">
    <w:name w:val="annotation text"/>
    <w:basedOn w:val="Normal"/>
    <w:uiPriority w:val="99"/>
    <w:semiHidden/>
    <w:rsid w:val="00D0158B"/>
  </w:style>
  <w:style w:type="paragraph" w:styleId="CommentSubject">
    <w:name w:val="annotation subject"/>
    <w:basedOn w:val="CommentText"/>
    <w:next w:val="CommentText"/>
    <w:uiPriority w:val="99"/>
    <w:semiHidden/>
    <w:rsid w:val="00D0158B"/>
    <w:rPr>
      <w:b/>
      <w:bCs/>
    </w:rPr>
  </w:style>
  <w:style w:type="paragraph" w:styleId="DocumentMap">
    <w:name w:val="Document Map"/>
    <w:basedOn w:val="Normal"/>
    <w:uiPriority w:val="99"/>
    <w:semiHidden/>
    <w:rsid w:val="00D0158B"/>
    <w:pPr>
      <w:shd w:val="clear" w:color="auto" w:fill="000080"/>
    </w:pPr>
    <w:rPr>
      <w:rFonts w:ascii="Tahoma" w:hAnsi="Tahoma" w:cs="Tahoma"/>
    </w:rPr>
  </w:style>
  <w:style w:type="paragraph" w:styleId="Index1">
    <w:name w:val="index 1"/>
    <w:basedOn w:val="Normal"/>
    <w:next w:val="Normal"/>
    <w:autoRedefine/>
    <w:uiPriority w:val="99"/>
    <w:semiHidden/>
    <w:rsid w:val="00D0158B"/>
    <w:pPr>
      <w:ind w:left="210" w:hanging="210"/>
    </w:pPr>
  </w:style>
  <w:style w:type="paragraph" w:styleId="Index2">
    <w:name w:val="index 2"/>
    <w:basedOn w:val="Normal"/>
    <w:next w:val="Normal"/>
    <w:autoRedefine/>
    <w:uiPriority w:val="99"/>
    <w:semiHidden/>
    <w:rsid w:val="00D0158B"/>
    <w:pPr>
      <w:ind w:left="420" w:hanging="210"/>
    </w:pPr>
  </w:style>
  <w:style w:type="paragraph" w:styleId="Index3">
    <w:name w:val="index 3"/>
    <w:basedOn w:val="Normal"/>
    <w:next w:val="Normal"/>
    <w:autoRedefine/>
    <w:uiPriority w:val="99"/>
    <w:semiHidden/>
    <w:rsid w:val="00D0158B"/>
    <w:pPr>
      <w:ind w:left="630" w:hanging="210"/>
    </w:pPr>
  </w:style>
  <w:style w:type="paragraph" w:styleId="Index4">
    <w:name w:val="index 4"/>
    <w:basedOn w:val="Normal"/>
    <w:next w:val="Normal"/>
    <w:autoRedefine/>
    <w:uiPriority w:val="99"/>
    <w:semiHidden/>
    <w:rsid w:val="00D0158B"/>
    <w:pPr>
      <w:ind w:left="840" w:hanging="210"/>
    </w:pPr>
  </w:style>
  <w:style w:type="paragraph" w:styleId="Index5">
    <w:name w:val="index 5"/>
    <w:basedOn w:val="Normal"/>
    <w:next w:val="Normal"/>
    <w:autoRedefine/>
    <w:uiPriority w:val="99"/>
    <w:semiHidden/>
    <w:rsid w:val="00D0158B"/>
    <w:pPr>
      <w:ind w:left="1050" w:hanging="210"/>
    </w:pPr>
  </w:style>
  <w:style w:type="paragraph" w:styleId="Index6">
    <w:name w:val="index 6"/>
    <w:basedOn w:val="Normal"/>
    <w:next w:val="Normal"/>
    <w:autoRedefine/>
    <w:uiPriority w:val="99"/>
    <w:semiHidden/>
    <w:rsid w:val="00D0158B"/>
    <w:pPr>
      <w:ind w:left="1260" w:hanging="210"/>
    </w:pPr>
  </w:style>
  <w:style w:type="paragraph" w:styleId="Index7">
    <w:name w:val="index 7"/>
    <w:basedOn w:val="Normal"/>
    <w:next w:val="Normal"/>
    <w:autoRedefine/>
    <w:uiPriority w:val="99"/>
    <w:semiHidden/>
    <w:rsid w:val="00D0158B"/>
    <w:pPr>
      <w:ind w:left="1470" w:hanging="210"/>
    </w:pPr>
  </w:style>
  <w:style w:type="paragraph" w:styleId="Index8">
    <w:name w:val="index 8"/>
    <w:basedOn w:val="Normal"/>
    <w:next w:val="Normal"/>
    <w:autoRedefine/>
    <w:uiPriority w:val="99"/>
    <w:semiHidden/>
    <w:rsid w:val="00D0158B"/>
    <w:pPr>
      <w:ind w:left="1680" w:hanging="210"/>
    </w:pPr>
  </w:style>
  <w:style w:type="paragraph" w:styleId="Index9">
    <w:name w:val="index 9"/>
    <w:basedOn w:val="Normal"/>
    <w:next w:val="Normal"/>
    <w:autoRedefine/>
    <w:uiPriority w:val="99"/>
    <w:semiHidden/>
    <w:rsid w:val="00D0158B"/>
    <w:pPr>
      <w:ind w:left="1890" w:hanging="210"/>
    </w:pPr>
  </w:style>
  <w:style w:type="paragraph" w:styleId="IndexHeading">
    <w:name w:val="index heading"/>
    <w:basedOn w:val="Normal"/>
    <w:next w:val="Index1"/>
    <w:uiPriority w:val="99"/>
    <w:semiHidden/>
    <w:rsid w:val="00D0158B"/>
    <w:rPr>
      <w:rFonts w:ascii="Arial" w:hAnsi="Arial" w:cs="Arial"/>
      <w:b/>
      <w:bCs/>
    </w:rPr>
  </w:style>
  <w:style w:type="paragraph" w:styleId="MacroTex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D0158B"/>
    <w:pPr>
      <w:ind w:left="210" w:hanging="210"/>
    </w:pPr>
  </w:style>
  <w:style w:type="paragraph" w:styleId="TOAHeading">
    <w:name w:val="toa heading"/>
    <w:basedOn w:val="Normal"/>
    <w:next w:val="Normal"/>
    <w:uiPriority w:val="9"/>
    <w:semiHidden/>
    <w:rsid w:val="00D0158B"/>
    <w:pPr>
      <w:spacing w:before="120"/>
    </w:pPr>
    <w:rPr>
      <w:rFonts w:ascii="Arial" w:hAnsi="Arial" w:cs="Arial"/>
      <w:b/>
      <w:bCs/>
      <w:sz w:val="24"/>
    </w:rPr>
  </w:style>
  <w:style w:type="paragraph" w:styleId="IntenseQuote">
    <w:name w:val="Intense Quote"/>
    <w:basedOn w:val="Normal"/>
    <w:next w:val="Normal"/>
    <w:link w:val="IntenseQuoteChar"/>
    <w:uiPriority w:val="99"/>
    <w:semiHidden/>
    <w:qFormat/>
    <w:rsid w:val="009D15A7"/>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9E7AF4"/>
    <w:rPr>
      <w:b/>
      <w:bCs/>
      <w:i/>
      <w:iCs/>
      <w:lang w:val="da-DK"/>
    </w:rPr>
  </w:style>
  <w:style w:type="character" w:styleId="SubtleReference">
    <w:name w:val="Subtle Reference"/>
    <w:basedOn w:val="DefaultParagraphFont"/>
    <w:uiPriority w:val="99"/>
    <w:semiHidden/>
    <w:qFormat/>
    <w:rsid w:val="009D15A7"/>
    <w:rPr>
      <w:smallCaps/>
      <w:color w:val="auto"/>
      <w:u w:val="single"/>
      <w:lang w:val="da-DK"/>
    </w:rPr>
  </w:style>
  <w:style w:type="character" w:styleId="IntenseReference">
    <w:name w:val="Intense Reference"/>
    <w:basedOn w:val="DefaultParagraphFont"/>
    <w:uiPriority w:val="99"/>
    <w:semiHidden/>
    <w:qFormat/>
    <w:rsid w:val="009D15A7"/>
    <w:rPr>
      <w:b/>
      <w:bCs/>
      <w:smallCaps/>
      <w:color w:val="auto"/>
      <w:spacing w:val="5"/>
      <w:u w:val="single"/>
      <w:lang w:val="da-DK"/>
    </w:rPr>
  </w:style>
  <w:style w:type="character" w:styleId="IntenseEmphasis">
    <w:name w:val="Intense Emphasis"/>
    <w:basedOn w:val="DefaultParagraphFont"/>
    <w:uiPriority w:val="99"/>
    <w:semiHidden/>
    <w:qFormat/>
    <w:rsid w:val="009D15A7"/>
    <w:rPr>
      <w:b/>
      <w:bCs/>
      <w:i/>
      <w:iCs/>
      <w:color w:val="auto"/>
      <w:lang w:val="da-DK"/>
    </w:rPr>
  </w:style>
  <w:style w:type="character" w:customStyle="1" w:styleId="HeaderChar">
    <w:name w:val="Header Char"/>
    <w:basedOn w:val="DefaultParagraphFont"/>
    <w:link w:val="Header"/>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Paragraph">
    <w:name w:val="List Paragraph"/>
    <w:basedOn w:val="Normal"/>
    <w:uiPriority w:val="99"/>
    <w:rsid w:val="00276726"/>
    <w:pPr>
      <w:ind w:left="720"/>
      <w:contextualSpacing/>
    </w:pPr>
  </w:style>
  <w:style w:type="paragraph" w:customStyle="1" w:styleId="Normal-Dokumentheading">
    <w:name w:val="Normal - Dokument heading"/>
    <w:basedOn w:val="Normal"/>
    <w:semiHidden/>
    <w:rsid w:val="00410FBF"/>
    <w:rPr>
      <w:b/>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Pages>
  <Words>530</Words>
  <Characters>3129</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Bach Aaen</dc:creator>
  <cp:lastModifiedBy>Tina Bach Aaen</cp:lastModifiedBy>
  <cp:revision>4</cp:revision>
  <cp:lastPrinted>2019-11-29T14:19:00Z</cp:lastPrinted>
  <dcterms:created xsi:type="dcterms:W3CDTF">2019-11-29T12:13:00Z</dcterms:created>
  <dcterms:modified xsi:type="dcterms:W3CDTF">2019-11-29T14:37:00Z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636531579957555674</vt:lpwstr>
  </property>
</Properties>
</file>