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410FBF" w:rsidRPr="004B51B0" w:rsidRDefault="00277E24" w:rsidP="00410FBF">
            <w:pPr>
              <w:rPr>
                <w:b/>
                <w:szCs w:val="21"/>
              </w:rPr>
            </w:pPr>
            <w:bookmarkStart w:id="0" w:name="LAN_MeetingDate"/>
            <w:r w:rsidRPr="00410FBF">
              <w:rPr>
                <w:b/>
              </w:rPr>
              <w:t>Mødedato</w:t>
            </w:r>
            <w:bookmarkEnd w:id="0"/>
            <w:r w:rsidRPr="00410FBF">
              <w:rPr>
                <w:b/>
              </w:rPr>
              <w:t>:</w:t>
            </w:r>
            <w:r w:rsidR="00410FBF" w:rsidRPr="004B51B0">
              <w:rPr>
                <w:b/>
                <w:szCs w:val="21"/>
              </w:rPr>
              <w:t xml:space="preserve"> </w:t>
            </w:r>
            <w:r w:rsidR="00E8296A">
              <w:rPr>
                <w:szCs w:val="21"/>
              </w:rPr>
              <w:t>27</w:t>
            </w:r>
            <w:r w:rsidR="00410FBF" w:rsidRPr="004B51B0">
              <w:rPr>
                <w:szCs w:val="21"/>
              </w:rPr>
              <w:t xml:space="preserve">. </w:t>
            </w:r>
            <w:r w:rsidR="00E8296A">
              <w:rPr>
                <w:szCs w:val="21"/>
              </w:rPr>
              <w:t xml:space="preserve">marts 201 </w:t>
            </w:r>
            <w:r w:rsidR="00410FBF" w:rsidRPr="004B51B0">
              <w:rPr>
                <w:szCs w:val="21"/>
              </w:rPr>
              <w:t>kl. 15.</w:t>
            </w:r>
            <w:r w:rsidR="00E8296A">
              <w:rPr>
                <w:szCs w:val="21"/>
              </w:rPr>
              <w:t>45</w:t>
            </w:r>
            <w:r w:rsidR="00410FBF" w:rsidRPr="004B51B0">
              <w:rPr>
                <w:szCs w:val="21"/>
              </w:rPr>
              <w:t>-16.</w:t>
            </w:r>
            <w:r w:rsidR="00E8296A">
              <w:rPr>
                <w:szCs w:val="21"/>
              </w:rPr>
              <w:t>3</w:t>
            </w:r>
            <w:r w:rsidR="00410FBF" w:rsidRPr="004B51B0">
              <w:rPr>
                <w:szCs w:val="21"/>
              </w:rPr>
              <w:t>0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Mødested: </w:t>
            </w:r>
            <w:r w:rsidRPr="004B51B0">
              <w:rPr>
                <w:szCs w:val="21"/>
              </w:rPr>
              <w:t>Jørgens kontor, INCUBA, Bygning 2, Palle Juul-Jensens Boulevard 82</w:t>
            </w:r>
          </w:p>
          <w:p w:rsidR="00410FBF" w:rsidRPr="004B51B0" w:rsidRDefault="00410FBF" w:rsidP="00410FBF">
            <w:pPr>
              <w:rPr>
                <w:b/>
                <w:szCs w:val="21"/>
              </w:rPr>
            </w:pPr>
            <w:r w:rsidRPr="004B51B0">
              <w:rPr>
                <w:b/>
                <w:szCs w:val="21"/>
              </w:rPr>
              <w:t xml:space="preserve">Mødeemne: </w:t>
            </w:r>
            <w:r w:rsidRPr="004B51B0">
              <w:rPr>
                <w:szCs w:val="21"/>
              </w:rPr>
              <w:t>Møde i LAMU</w:t>
            </w:r>
            <w:r w:rsidRPr="004B51B0">
              <w:rPr>
                <w:b/>
                <w:szCs w:val="21"/>
              </w:rPr>
              <w:t xml:space="preserve"> </w:t>
            </w:r>
          </w:p>
          <w:p w:rsidR="00551FF5" w:rsidRDefault="003A25AA" w:rsidP="00551FF5">
            <w:pPr>
              <w:pStyle w:val="Dokumentinfo"/>
            </w:pPr>
          </w:p>
          <w:p w:rsidR="00A55460" w:rsidRDefault="003A25AA" w:rsidP="00551FF5">
            <w:pPr>
              <w:pStyle w:val="Dokumentinfo"/>
            </w:pPr>
          </w:p>
          <w:p w:rsidR="00410FBF" w:rsidRPr="004B51B0" w:rsidRDefault="00277E24" w:rsidP="00410FBF">
            <w:pPr>
              <w:rPr>
                <w:szCs w:val="21"/>
              </w:rPr>
            </w:pPr>
            <w:bookmarkStart w:id="1" w:name="LAN_Attendees"/>
            <w:r>
              <w:t>Deltagere</w:t>
            </w:r>
            <w:bookmarkEnd w:id="1"/>
            <w:r>
              <w:t xml:space="preserve">: </w:t>
            </w:r>
            <w:r w:rsidR="00410FBF" w:rsidRPr="004B51B0">
              <w:rPr>
                <w:szCs w:val="21"/>
              </w:rPr>
              <w:t>Jørgen Frøkiær, Jens Christian Hedemann Sørensen, Annette Jørgensen, Per Højgaard Christensen, Beatrice Tscherning-Olesen, Maja Cosedis Strand, Tina Bach Aaen</w:t>
            </w:r>
            <w:r w:rsidR="00410FBF">
              <w:rPr>
                <w:szCs w:val="21"/>
              </w:rPr>
              <w:t xml:space="preserve"> (referent)</w:t>
            </w:r>
          </w:p>
          <w:p w:rsidR="00A55460" w:rsidRDefault="003A25AA" w:rsidP="00551FF5">
            <w:pPr>
              <w:pStyle w:val="Dokumentinfo"/>
            </w:pPr>
          </w:p>
          <w:p w:rsidR="00A55460" w:rsidRDefault="003A25AA" w:rsidP="00551FF5">
            <w:pPr>
              <w:pStyle w:val="Dokumentinfo"/>
            </w:pPr>
          </w:p>
        </w:tc>
      </w:tr>
    </w:tbl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410FBF" w:rsidRPr="004B51B0" w:rsidTr="001232C5">
        <w:trPr>
          <w:trHeight w:hRule="exact" w:val="737"/>
        </w:trPr>
        <w:tc>
          <w:tcPr>
            <w:tcW w:w="7937" w:type="dxa"/>
          </w:tcPr>
          <w:p w:rsidR="00410FBF" w:rsidRPr="004B51B0" w:rsidRDefault="00410FBF" w:rsidP="001232C5">
            <w:pPr>
              <w:pStyle w:val="Normal-Dokumentheading"/>
              <w:spacing w:line="240" w:lineRule="auto"/>
              <w:rPr>
                <w:szCs w:val="21"/>
              </w:rPr>
            </w:pPr>
            <w:r w:rsidRPr="004B51B0">
              <w:rPr>
                <w:szCs w:val="21"/>
              </w:rPr>
              <w:t xml:space="preserve">Dagsorden </w:t>
            </w:r>
          </w:p>
        </w:tc>
      </w:tr>
    </w:tbl>
    <w:p w:rsidR="00410FBF" w:rsidRPr="004B51B0" w:rsidRDefault="00410FBF" w:rsidP="00410FBF">
      <w:pPr>
        <w:pStyle w:val="Normal-Numbering"/>
        <w:rPr>
          <w:b/>
          <w:szCs w:val="21"/>
        </w:rPr>
      </w:pPr>
      <w:r w:rsidRPr="004B51B0">
        <w:rPr>
          <w:b/>
          <w:szCs w:val="21"/>
        </w:rPr>
        <w:t xml:space="preserve">Godkendelse af dagsorden </w:t>
      </w:r>
      <w:r>
        <w:rPr>
          <w:b/>
          <w:szCs w:val="21"/>
        </w:rPr>
        <w:br/>
      </w:r>
      <w:r>
        <w:rPr>
          <w:szCs w:val="21"/>
        </w:rPr>
        <w:t>Dagsorden blev godkendt.</w:t>
      </w:r>
      <w:r w:rsidRPr="004B51B0">
        <w:rPr>
          <w:b/>
          <w:szCs w:val="21"/>
        </w:rPr>
        <w:br/>
      </w:r>
    </w:p>
    <w:p w:rsidR="00410FBF" w:rsidRPr="004B51B0" w:rsidRDefault="00E8296A" w:rsidP="00410FBF">
      <w:pPr>
        <w:pStyle w:val="Normal-Numbering"/>
        <w:rPr>
          <w:b/>
          <w:szCs w:val="21"/>
        </w:rPr>
      </w:pPr>
      <w:r>
        <w:rPr>
          <w:b/>
          <w:szCs w:val="21"/>
        </w:rPr>
        <w:t>Status på medlemmer i arbejdsmiljøgrupperne</w:t>
      </w:r>
      <w:r w:rsidR="00410FBF">
        <w:rPr>
          <w:szCs w:val="21"/>
        </w:rPr>
        <w:br/>
      </w:r>
      <w:r w:rsidR="001479F9">
        <w:rPr>
          <w:szCs w:val="21"/>
        </w:rPr>
        <w:t xml:space="preserve">Ved valget i efteråret blev ikke </w:t>
      </w:r>
      <w:r w:rsidR="00EA6BC9">
        <w:rPr>
          <w:szCs w:val="21"/>
        </w:rPr>
        <w:t xml:space="preserve">alle pladser i </w:t>
      </w:r>
      <w:r w:rsidR="001479F9">
        <w:rPr>
          <w:szCs w:val="21"/>
        </w:rPr>
        <w:t xml:space="preserve">grupperne </w:t>
      </w:r>
      <w:r w:rsidR="00EA6BC9">
        <w:rPr>
          <w:szCs w:val="21"/>
        </w:rPr>
        <w:t>besat</w:t>
      </w:r>
      <w:r w:rsidR="001479F9">
        <w:rPr>
          <w:szCs w:val="21"/>
        </w:rPr>
        <w:t xml:space="preserve">. Gruppe 1 har fundet en AMR, men mangler stadig to </w:t>
      </w:r>
      <w:r w:rsidR="00EA6BC9">
        <w:rPr>
          <w:szCs w:val="21"/>
        </w:rPr>
        <w:t xml:space="preserve">AMR </w:t>
      </w:r>
      <w:r w:rsidR="001479F9">
        <w:rPr>
          <w:szCs w:val="21"/>
        </w:rPr>
        <w:t>og en A</w:t>
      </w:r>
      <w:r w:rsidR="00EA6BC9">
        <w:rPr>
          <w:szCs w:val="21"/>
        </w:rPr>
        <w:t>L</w:t>
      </w:r>
      <w:r w:rsidR="001479F9">
        <w:rPr>
          <w:szCs w:val="21"/>
        </w:rPr>
        <w:t xml:space="preserve"> (forventes udpeget snarest). Gruppe </w:t>
      </w:r>
      <w:r w:rsidR="00EA6BC9">
        <w:rPr>
          <w:szCs w:val="21"/>
        </w:rPr>
        <w:t>2</w:t>
      </w:r>
      <w:r w:rsidR="001479F9">
        <w:rPr>
          <w:szCs w:val="21"/>
        </w:rPr>
        <w:t xml:space="preserve"> har alle pladser besat, gruppe 3 består af 1 AL og 1 AMR, men har kontakt til en </w:t>
      </w:r>
      <w:r w:rsidR="00EA6BC9">
        <w:rPr>
          <w:szCs w:val="21"/>
        </w:rPr>
        <w:t>person,</w:t>
      </w:r>
      <w:r w:rsidR="001479F9">
        <w:rPr>
          <w:szCs w:val="21"/>
        </w:rPr>
        <w:t xml:space="preserve"> der gerne vil vælges</w:t>
      </w:r>
      <w:r w:rsidR="00EA6BC9">
        <w:rPr>
          <w:szCs w:val="21"/>
        </w:rPr>
        <w:t xml:space="preserve"> som AMR</w:t>
      </w:r>
      <w:r w:rsidR="001479F9">
        <w:rPr>
          <w:szCs w:val="21"/>
        </w:rPr>
        <w:t xml:space="preserve">, når hun er tilbage fra barsel. </w:t>
      </w:r>
      <w:r w:rsidR="00EA6BC9">
        <w:rPr>
          <w:szCs w:val="21"/>
        </w:rPr>
        <w:t>Pladserne i g</w:t>
      </w:r>
      <w:r w:rsidR="001479F9">
        <w:rPr>
          <w:szCs w:val="21"/>
        </w:rPr>
        <w:t>ruppe 4 og 5 er fu</w:t>
      </w:r>
      <w:r w:rsidR="002764DC">
        <w:rPr>
          <w:szCs w:val="21"/>
        </w:rPr>
        <w:t>ldt besatte. Vi fortsætter med at forsøge at finde personer til gruppe 1.</w:t>
      </w:r>
      <w:r w:rsidR="00410FBF" w:rsidRPr="004B51B0">
        <w:rPr>
          <w:szCs w:val="21"/>
        </w:rPr>
        <w:br/>
      </w:r>
    </w:p>
    <w:p w:rsidR="0060187B" w:rsidRDefault="00410FBF" w:rsidP="00410FBF">
      <w:pPr>
        <w:pStyle w:val="Normal-Numbering"/>
        <w:rPr>
          <w:b/>
          <w:szCs w:val="21"/>
        </w:rPr>
      </w:pPr>
      <w:r>
        <w:rPr>
          <w:b/>
          <w:szCs w:val="21"/>
        </w:rPr>
        <w:t xml:space="preserve">Status på </w:t>
      </w:r>
      <w:r w:rsidRPr="004B51B0">
        <w:rPr>
          <w:b/>
          <w:szCs w:val="21"/>
        </w:rPr>
        <w:t>A</w:t>
      </w:r>
      <w:r w:rsidR="00E8296A">
        <w:rPr>
          <w:b/>
          <w:szCs w:val="21"/>
        </w:rPr>
        <w:t>PV</w:t>
      </w:r>
      <w:r w:rsidRPr="004B51B0">
        <w:rPr>
          <w:b/>
          <w:szCs w:val="21"/>
        </w:rPr>
        <w:t xml:space="preserve"> </w:t>
      </w:r>
    </w:p>
    <w:p w:rsidR="0060187B" w:rsidRPr="0060187B" w:rsidRDefault="0060187B" w:rsidP="0060187B">
      <w:pPr>
        <w:pStyle w:val="Normal-Numbering"/>
        <w:numPr>
          <w:ilvl w:val="1"/>
          <w:numId w:val="16"/>
        </w:numPr>
        <w:rPr>
          <w:b/>
          <w:szCs w:val="21"/>
        </w:rPr>
      </w:pPr>
      <w:r>
        <w:rPr>
          <w:szCs w:val="21"/>
        </w:rPr>
        <w:t>Validering af data</w:t>
      </w:r>
      <w:r>
        <w:rPr>
          <w:szCs w:val="21"/>
        </w:rPr>
        <w:br/>
      </w:r>
      <w:proofErr w:type="spellStart"/>
      <w:r>
        <w:rPr>
          <w:szCs w:val="21"/>
        </w:rPr>
        <w:t>Data</w:t>
      </w:r>
      <w:proofErr w:type="spellEnd"/>
      <w:r>
        <w:rPr>
          <w:szCs w:val="21"/>
        </w:rPr>
        <w:t xml:space="preserve"> til brug for APV blev valideret i januar</w:t>
      </w:r>
      <w:r w:rsidR="00413250">
        <w:rPr>
          <w:szCs w:val="21"/>
        </w:rPr>
        <w:t>.</w:t>
      </w:r>
      <w:r w:rsidR="00EA6BC9">
        <w:rPr>
          <w:szCs w:val="21"/>
        </w:rPr>
        <w:t xml:space="preserve"> Der var 768 personer, der skulle valideres mht. deltagelse og arbejdssted.</w:t>
      </w:r>
    </w:p>
    <w:p w:rsidR="0060187B" w:rsidRPr="0060187B" w:rsidRDefault="0060187B" w:rsidP="0060187B">
      <w:pPr>
        <w:pStyle w:val="Normal-Numbering"/>
        <w:numPr>
          <w:ilvl w:val="1"/>
          <w:numId w:val="16"/>
        </w:numPr>
        <w:rPr>
          <w:b/>
          <w:szCs w:val="21"/>
        </w:rPr>
      </w:pPr>
      <w:r>
        <w:rPr>
          <w:szCs w:val="21"/>
        </w:rPr>
        <w:t>APV følgegruppe</w:t>
      </w:r>
      <w:r>
        <w:rPr>
          <w:szCs w:val="21"/>
        </w:rPr>
        <w:br/>
      </w:r>
      <w:r w:rsidR="00413250" w:rsidRPr="00AA41C2">
        <w:rPr>
          <w:szCs w:val="21"/>
        </w:rPr>
        <w:t>Der er nedsat en følgegruppe bestående Annette Jørgen</w:t>
      </w:r>
      <w:r w:rsidR="00AA41C2" w:rsidRPr="00AA41C2">
        <w:rPr>
          <w:szCs w:val="21"/>
        </w:rPr>
        <w:t xml:space="preserve">sen, Trine Werenberg Mikkelsen, Birgitte </w:t>
      </w:r>
      <w:proofErr w:type="spellStart"/>
      <w:r w:rsidR="00AA41C2" w:rsidRPr="00AA41C2">
        <w:rPr>
          <w:szCs w:val="21"/>
        </w:rPr>
        <w:t>Schlemmer</w:t>
      </w:r>
      <w:proofErr w:type="spellEnd"/>
      <w:r w:rsidR="00AA41C2" w:rsidRPr="00AA41C2">
        <w:rPr>
          <w:szCs w:val="21"/>
        </w:rPr>
        <w:t>, Cecilie Sigsgaard Jørgensen og Tina Bach Aaen.</w:t>
      </w:r>
      <w:r w:rsidR="00EA6BC9">
        <w:rPr>
          <w:szCs w:val="21"/>
        </w:rPr>
        <w:t xml:space="preserve"> Første møde er torsdag den 11. april 201</w:t>
      </w:r>
      <w:r w:rsidR="00711054">
        <w:rPr>
          <w:szCs w:val="21"/>
        </w:rPr>
        <w:t>9</w:t>
      </w:r>
      <w:r w:rsidR="00EA6BC9">
        <w:rPr>
          <w:szCs w:val="21"/>
        </w:rPr>
        <w:t>.</w:t>
      </w:r>
    </w:p>
    <w:p w:rsidR="00410FBF" w:rsidRPr="00911D36" w:rsidRDefault="0060187B" w:rsidP="0060187B">
      <w:pPr>
        <w:pStyle w:val="Normal-Numbering"/>
        <w:numPr>
          <w:ilvl w:val="1"/>
          <w:numId w:val="16"/>
        </w:numPr>
        <w:rPr>
          <w:b/>
          <w:szCs w:val="21"/>
        </w:rPr>
      </w:pPr>
      <w:r>
        <w:rPr>
          <w:szCs w:val="21"/>
        </w:rPr>
        <w:t>Information til ansatte</w:t>
      </w:r>
      <w:r w:rsidR="00410FBF">
        <w:rPr>
          <w:szCs w:val="21"/>
        </w:rPr>
        <w:br/>
      </w:r>
      <w:r w:rsidR="00AA41C2">
        <w:rPr>
          <w:szCs w:val="21"/>
        </w:rPr>
        <w:t xml:space="preserve">Stemmeprocenten for APV på AU var 71 %, Health 57% og IKM 44%. Gruppe </w:t>
      </w:r>
      <w:r w:rsidR="00EA6BC9">
        <w:rPr>
          <w:szCs w:val="21"/>
        </w:rPr>
        <w:t>4 bad</w:t>
      </w:r>
      <w:r w:rsidR="00AA41C2">
        <w:rPr>
          <w:szCs w:val="21"/>
        </w:rPr>
        <w:t xml:space="preserve"> deres gruppe om ikke at deltage</w:t>
      </w:r>
      <w:r w:rsidR="00B8742A">
        <w:rPr>
          <w:szCs w:val="21"/>
        </w:rPr>
        <w:t>,</w:t>
      </w:r>
      <w:r w:rsidR="00AA41C2">
        <w:rPr>
          <w:szCs w:val="21"/>
        </w:rPr>
        <w:t xml:space="preserve"> da</w:t>
      </w:r>
      <w:r w:rsidR="00EA6BC9">
        <w:rPr>
          <w:szCs w:val="21"/>
        </w:rPr>
        <w:t xml:space="preserve"> langt de fleste er i gang med </w:t>
      </w:r>
      <w:r w:rsidR="00AA41C2">
        <w:rPr>
          <w:szCs w:val="21"/>
        </w:rPr>
        <w:t>e</w:t>
      </w:r>
      <w:r w:rsidR="00EA6BC9">
        <w:rPr>
          <w:szCs w:val="21"/>
        </w:rPr>
        <w:t>n</w:t>
      </w:r>
      <w:r w:rsidR="00AA41C2">
        <w:rPr>
          <w:szCs w:val="21"/>
        </w:rPr>
        <w:t xml:space="preserve"> flytteproces. De vil få tilbudt en APV senere i år. </w:t>
      </w:r>
      <w:r w:rsidR="001479F9">
        <w:rPr>
          <w:szCs w:val="21"/>
        </w:rPr>
        <w:br/>
      </w:r>
      <w:r w:rsidR="00711054">
        <w:rPr>
          <w:szCs w:val="21"/>
        </w:rPr>
        <w:t xml:space="preserve">APV rapporten udgives 9. april 2019. </w:t>
      </w:r>
      <w:r w:rsidR="00AA41C2">
        <w:rPr>
          <w:szCs w:val="21"/>
        </w:rPr>
        <w:t xml:space="preserve">Følgegruppen </w:t>
      </w:r>
      <w:r w:rsidR="00711054">
        <w:rPr>
          <w:szCs w:val="21"/>
        </w:rPr>
        <w:t>skal arbejde med rapporten og</w:t>
      </w:r>
      <w:r w:rsidR="00AA41C2">
        <w:rPr>
          <w:szCs w:val="21"/>
        </w:rPr>
        <w:t xml:space="preserve"> komme med forslag til hvordan information om APV </w:t>
      </w:r>
      <w:r w:rsidR="00711054">
        <w:rPr>
          <w:szCs w:val="21"/>
        </w:rPr>
        <w:t>og inddragelse af ansatte i forbindelse med behandlingen af APV skal være. Følgegruppen skal også deltage i arbejdet med at udarbejde en handleplan.</w:t>
      </w:r>
      <w:r w:rsidR="00410FBF" w:rsidRPr="00911D36">
        <w:rPr>
          <w:szCs w:val="21"/>
        </w:rPr>
        <w:br/>
      </w:r>
    </w:p>
    <w:p w:rsidR="00410FBF" w:rsidRPr="004B51B0" w:rsidRDefault="00E8296A" w:rsidP="00410FBF">
      <w:pPr>
        <w:pStyle w:val="Normal-Numbering"/>
        <w:rPr>
          <w:b/>
          <w:szCs w:val="21"/>
        </w:rPr>
      </w:pPr>
      <w:r>
        <w:rPr>
          <w:b/>
          <w:szCs w:val="21"/>
        </w:rPr>
        <w:t>Risikovurdering</w:t>
      </w:r>
      <w:r w:rsidR="00410FBF">
        <w:rPr>
          <w:szCs w:val="21"/>
        </w:rPr>
        <w:br/>
      </w:r>
      <w:r w:rsidR="00645362">
        <w:rPr>
          <w:szCs w:val="21"/>
        </w:rPr>
        <w:t xml:space="preserve">AU har afholdt kurser i risikovurdering. </w:t>
      </w:r>
      <w:r w:rsidR="0078070F">
        <w:rPr>
          <w:szCs w:val="21"/>
        </w:rPr>
        <w:t xml:space="preserve">Der skal laves risikovurdering, når nye </w:t>
      </w:r>
      <w:r w:rsidR="0078070F">
        <w:rPr>
          <w:szCs w:val="21"/>
        </w:rPr>
        <w:lastRenderedPageBreak/>
        <w:t>steder, nye maskiner og nye procedurer</w:t>
      </w:r>
      <w:r w:rsidR="00EA6BC9">
        <w:rPr>
          <w:szCs w:val="21"/>
        </w:rPr>
        <w:t xml:space="preserve"> tages i brug</w:t>
      </w:r>
      <w:r w:rsidR="0078070F">
        <w:rPr>
          <w:szCs w:val="21"/>
        </w:rPr>
        <w:t xml:space="preserve">. Risikovurdering kan også </w:t>
      </w:r>
      <w:bookmarkStart w:id="2" w:name="_GoBack"/>
      <w:bookmarkEnd w:id="2"/>
      <w:r w:rsidR="0078070F">
        <w:rPr>
          <w:szCs w:val="21"/>
        </w:rPr>
        <w:t xml:space="preserve">bruges i forbindelse </w:t>
      </w:r>
      <w:r w:rsidR="00A04608">
        <w:rPr>
          <w:szCs w:val="21"/>
        </w:rPr>
        <w:t xml:space="preserve">revidering af </w:t>
      </w:r>
      <w:proofErr w:type="spellStart"/>
      <w:r w:rsidR="00A04608">
        <w:rPr>
          <w:szCs w:val="21"/>
        </w:rPr>
        <w:t>APB’er</w:t>
      </w:r>
      <w:proofErr w:type="spellEnd"/>
      <w:r w:rsidR="00A04608">
        <w:rPr>
          <w:szCs w:val="21"/>
        </w:rPr>
        <w:t xml:space="preserve"> og </w:t>
      </w:r>
      <w:r w:rsidR="0078070F">
        <w:rPr>
          <w:szCs w:val="21"/>
        </w:rPr>
        <w:t xml:space="preserve">med APV, hvis </w:t>
      </w:r>
      <w:r w:rsidR="00711054">
        <w:rPr>
          <w:szCs w:val="21"/>
        </w:rPr>
        <w:t>der er udfordringer</w:t>
      </w:r>
      <w:r w:rsidR="00A04608">
        <w:rPr>
          <w:szCs w:val="21"/>
        </w:rPr>
        <w:t xml:space="preserve"> eller hvor man finder det hensigtsmæssigt</w:t>
      </w:r>
      <w:r w:rsidR="0060187B">
        <w:rPr>
          <w:szCs w:val="21"/>
        </w:rPr>
        <w:t>. Guide til risikovurdering findes på HR’s hjemmeside.</w:t>
      </w:r>
      <w:r w:rsidR="00410FBF" w:rsidRPr="004B51B0">
        <w:rPr>
          <w:b/>
          <w:szCs w:val="21"/>
        </w:rPr>
        <w:br/>
      </w:r>
    </w:p>
    <w:p w:rsidR="00410FBF" w:rsidRPr="00911D36" w:rsidRDefault="00E8296A" w:rsidP="00410FBF">
      <w:pPr>
        <w:pStyle w:val="Normal-Numbering"/>
        <w:rPr>
          <w:b/>
          <w:szCs w:val="21"/>
        </w:rPr>
      </w:pPr>
      <w:r>
        <w:rPr>
          <w:b/>
          <w:szCs w:val="21"/>
        </w:rPr>
        <w:t>Orientering af undersøgelse af laboratoriedyrsallergener</w:t>
      </w:r>
      <w:r w:rsidR="00410FBF">
        <w:rPr>
          <w:b/>
          <w:szCs w:val="21"/>
        </w:rPr>
        <w:br/>
      </w:r>
      <w:r w:rsidR="00620D5E">
        <w:rPr>
          <w:szCs w:val="21"/>
        </w:rPr>
        <w:t xml:space="preserve">Grethe Elholm og Per Bendix Jeppesen har sendt et forslag om undersøgelse af laboratoriedyrsallergener. </w:t>
      </w:r>
      <w:r w:rsidR="00645362">
        <w:rPr>
          <w:szCs w:val="21"/>
        </w:rPr>
        <w:t xml:space="preserve">I forbindelse med udflytningen til Skejby er de fleste forskere i nye og opdaterede omgivelser eller vil </w:t>
      </w:r>
      <w:r w:rsidR="00EA6BC9">
        <w:rPr>
          <w:szCs w:val="21"/>
        </w:rPr>
        <w:t>være</w:t>
      </w:r>
      <w:r w:rsidR="00645362">
        <w:rPr>
          <w:szCs w:val="21"/>
        </w:rPr>
        <w:t xml:space="preserve"> det i løbet af få år. Derfor er undersøgelsen ikke så relevant for IKM, som den ville have været for nogle år siden. LAMU ser u</w:t>
      </w:r>
      <w:r w:rsidR="00620D5E">
        <w:rPr>
          <w:szCs w:val="21"/>
        </w:rPr>
        <w:t xml:space="preserve">ndersøgelsen </w:t>
      </w:r>
      <w:r w:rsidR="00645362">
        <w:rPr>
          <w:szCs w:val="21"/>
        </w:rPr>
        <w:t>som</w:t>
      </w:r>
      <w:r w:rsidR="00620D5E">
        <w:rPr>
          <w:szCs w:val="21"/>
        </w:rPr>
        <w:t xml:space="preserve"> et forskningsprojekt og der skal derfor findes penge til det eksternt fra.</w:t>
      </w:r>
      <w:r w:rsidR="00410FBF">
        <w:rPr>
          <w:szCs w:val="21"/>
        </w:rPr>
        <w:br/>
      </w:r>
    </w:p>
    <w:p w:rsidR="00410FBF" w:rsidRPr="004B51B0" w:rsidRDefault="00E8296A" w:rsidP="00410FBF">
      <w:pPr>
        <w:pStyle w:val="Normal-Numbering"/>
        <w:rPr>
          <w:b/>
          <w:szCs w:val="21"/>
        </w:rPr>
      </w:pPr>
      <w:r>
        <w:rPr>
          <w:b/>
          <w:szCs w:val="21"/>
        </w:rPr>
        <w:t>Årshjul</w:t>
      </w:r>
      <w:r w:rsidR="00620D5E">
        <w:rPr>
          <w:szCs w:val="21"/>
        </w:rPr>
        <w:br/>
        <w:t>Årshjulet</w:t>
      </w:r>
      <w:r w:rsidR="00C5235B">
        <w:rPr>
          <w:szCs w:val="21"/>
        </w:rPr>
        <w:t xml:space="preserve"> blev drøftet. </w:t>
      </w:r>
      <w:r w:rsidR="00620D5E">
        <w:rPr>
          <w:szCs w:val="21"/>
        </w:rPr>
        <w:t>LSU ønsker ikke at lave et fælles årshjul. Årshjulet drøftes en gang årligt.</w:t>
      </w:r>
      <w:r w:rsidR="00410FBF" w:rsidRPr="004B51B0">
        <w:rPr>
          <w:b/>
          <w:szCs w:val="21"/>
        </w:rPr>
        <w:br/>
      </w:r>
    </w:p>
    <w:p w:rsidR="00410FBF" w:rsidRPr="00652809" w:rsidRDefault="00410FBF" w:rsidP="00410FBF">
      <w:pPr>
        <w:pStyle w:val="Normal-Numbering"/>
        <w:rPr>
          <w:szCs w:val="21"/>
        </w:rPr>
      </w:pPr>
      <w:r w:rsidRPr="004B51B0">
        <w:rPr>
          <w:b/>
          <w:szCs w:val="21"/>
        </w:rPr>
        <w:t>Orientering fra FAMU</w:t>
      </w:r>
    </w:p>
    <w:p w:rsidR="00410FBF" w:rsidRPr="00E8296A" w:rsidRDefault="00E8296A" w:rsidP="00E8296A">
      <w:pPr>
        <w:pStyle w:val="Normal-Numbering"/>
        <w:numPr>
          <w:ilvl w:val="1"/>
          <w:numId w:val="16"/>
        </w:numPr>
        <w:rPr>
          <w:szCs w:val="21"/>
        </w:rPr>
      </w:pPr>
      <w:r>
        <w:rPr>
          <w:szCs w:val="21"/>
        </w:rPr>
        <w:t>Revideret stressfolder</w:t>
      </w:r>
      <w:r w:rsidR="000A3F7F">
        <w:rPr>
          <w:szCs w:val="21"/>
        </w:rPr>
        <w:br/>
      </w:r>
      <w:r w:rsidR="00620D5E">
        <w:rPr>
          <w:szCs w:val="21"/>
        </w:rPr>
        <w:t>LAMU finder den nye stressfolder god</w:t>
      </w:r>
      <w:r w:rsidR="00277E24">
        <w:rPr>
          <w:szCs w:val="21"/>
        </w:rPr>
        <w:t>.</w:t>
      </w:r>
      <w:r w:rsidR="00620D5E">
        <w:rPr>
          <w:szCs w:val="21"/>
        </w:rPr>
        <w:t xml:space="preserve"> Den </w:t>
      </w:r>
      <w:r w:rsidR="00EA6BC9">
        <w:rPr>
          <w:szCs w:val="21"/>
        </w:rPr>
        <w:t xml:space="preserve">kan også bruges i forbindelse med MUS-samtaler. Den </w:t>
      </w:r>
      <w:r w:rsidR="00620D5E">
        <w:rPr>
          <w:szCs w:val="21"/>
        </w:rPr>
        <w:t>lægges på hjemmesiden.</w:t>
      </w:r>
      <w:r w:rsidR="00410FBF" w:rsidRPr="00E8296A">
        <w:rPr>
          <w:szCs w:val="21"/>
        </w:rPr>
        <w:br/>
      </w:r>
    </w:p>
    <w:p w:rsidR="00551FF5" w:rsidRPr="0029281D" w:rsidRDefault="00410FBF" w:rsidP="000D344C">
      <w:pPr>
        <w:pStyle w:val="Normal-Numbering"/>
      </w:pPr>
      <w:r w:rsidRPr="00410FBF">
        <w:rPr>
          <w:b/>
        </w:rPr>
        <w:t>Evt.</w:t>
      </w:r>
      <w:r w:rsidRPr="00410FBF">
        <w:rPr>
          <w:b/>
        </w:rPr>
        <w:br/>
      </w:r>
      <w:r w:rsidR="000A3F7F">
        <w:t xml:space="preserve">- </w:t>
      </w:r>
      <w:r w:rsidR="000D344C">
        <w:t>CFIN har fået godkendt et GMO laboratorium i J117.</w:t>
      </w:r>
      <w:r w:rsidR="000D344C" w:rsidRPr="0029281D">
        <w:t xml:space="preserve"> </w:t>
      </w:r>
    </w:p>
    <w:sectPr w:rsidR="00551FF5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FBF" w:rsidRDefault="00410FBF">
      <w:r>
        <w:separator/>
      </w:r>
    </w:p>
  </w:endnote>
  <w:endnote w:type="continuationSeparator" w:id="0">
    <w:p w:rsidR="00410FBF" w:rsidRDefault="00410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14365C2-C33A-4A56-B68D-95C18921BEFB}"/>
    <w:embedBold r:id="rId2" w:fontKey="{208CEA3B-BEEF-4F3E-BFE4-19611521DBC4}"/>
    <w:embedItalic r:id="rId3" w:fontKey="{23B51188-598F-43EF-990E-71323B3B6998}"/>
    <w:embedBoldItalic r:id="rId4" w:fontKey="{49F82BA8-D71B-4A58-A661-EDC500E6A4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D2DFEA4E-9D50-4C2E-8C78-288455E66C20}"/>
    <w:embedBold r:id="rId6" w:fontKey="{44029C51-045F-473E-9136-8521F99823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5F2E031-17BF-4FF3-8F9F-C37B7AAF8A3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72336574-1B7D-4A95-A6D6-496FE2FAF2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7868697-E6AA-41C8-A961-E67A504ADE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180F773-4E32-40DA-BB9F-2F7F218337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87439384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43938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3"/>
        </w:p>
      </w:tc>
      <w:tc>
        <w:tcPr>
          <w:tcW w:w="2341" w:type="dxa"/>
          <w:vAlign w:val="bottom"/>
        </w:tcPr>
        <w:p w:rsidR="00B704CF" w:rsidRPr="00410FBF" w:rsidRDefault="00B704CF" w:rsidP="008F47F2">
          <w:pPr>
            <w:pStyle w:val="Template-Companyname"/>
            <w:rPr>
              <w:lang w:val="en-US"/>
            </w:rPr>
          </w:pPr>
          <w:bookmarkStart w:id="64" w:name="OFF_UnitName"/>
          <w:bookmarkStart w:id="65" w:name="OFF_UnitName_HIF"/>
          <w:r w:rsidRPr="00410FBF">
            <w:rPr>
              <w:lang w:val="en-US"/>
            </w:rPr>
            <w:t>Center for Music in the Brain</w:t>
          </w:r>
          <w:bookmarkEnd w:id="64"/>
        </w:p>
        <w:p w:rsidR="00B704CF" w:rsidRPr="009224E3" w:rsidRDefault="00B704CF" w:rsidP="008F47F2">
          <w:pPr>
            <w:pStyle w:val="Template-Address"/>
          </w:pPr>
          <w:bookmarkStart w:id="66" w:name="LAN_AU"/>
          <w:bookmarkEnd w:id="65"/>
          <w:r>
            <w:t>Aarhus Universitet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7" w:name="OFF_AddressComputed"/>
          <w:r>
            <w:t>Nørrebrogade 44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:rsidR="00B704CF" w:rsidRPr="00410FB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8" w:name="LAN_Tel"/>
          <w:bookmarkStart w:id="69" w:name="OFF_Phone_HIF"/>
          <w:r w:rsidRPr="00410FBF">
            <w:rPr>
              <w:lang w:val="en-US"/>
            </w:rPr>
            <w:t>Tlf.:</w:t>
          </w:r>
          <w:bookmarkEnd w:id="68"/>
          <w:r w:rsidRPr="00410FBF">
            <w:rPr>
              <w:lang w:val="en-US"/>
            </w:rPr>
            <w:t xml:space="preserve"> </w:t>
          </w:r>
          <w:bookmarkStart w:id="70" w:name="OFF_Phone"/>
          <w:r w:rsidRPr="00410FBF">
            <w:rPr>
              <w:lang w:val="en-US"/>
            </w:rPr>
            <w:t>+45 7846 4079</w:t>
          </w:r>
          <w:bookmarkEnd w:id="70"/>
        </w:p>
        <w:p w:rsidR="00B704CF" w:rsidRPr="00410FB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1" w:name="LAN_Fax"/>
          <w:bookmarkStart w:id="72" w:name="OFF_Fax_HIF"/>
          <w:bookmarkEnd w:id="69"/>
          <w:r w:rsidRPr="00410FBF">
            <w:rPr>
              <w:lang w:val="en-US"/>
            </w:rPr>
            <w:t>Fax:</w:t>
          </w:r>
          <w:bookmarkEnd w:id="71"/>
          <w:r w:rsidRPr="00410FBF">
            <w:rPr>
              <w:lang w:val="en-US"/>
            </w:rPr>
            <w:t xml:space="preserve"> </w:t>
          </w:r>
          <w:bookmarkStart w:id="73" w:name="OFF_Fax"/>
          <w:r w:rsidRPr="00410FBF">
            <w:rPr>
              <w:lang w:val="en-US"/>
            </w:rPr>
            <w:t>+45 8949 6011</w:t>
          </w:r>
          <w:bookmarkEnd w:id="73"/>
        </w:p>
        <w:p w:rsidR="00B704CF" w:rsidRPr="00410FB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4" w:name="OFF_Email_HIF"/>
          <w:bookmarkEnd w:id="72"/>
          <w:r w:rsidRPr="00410FBF">
            <w:rPr>
              <w:lang w:val="en-US"/>
            </w:rPr>
            <w:t xml:space="preserve">E-mail: </w:t>
          </w:r>
          <w:bookmarkStart w:id="75" w:name="OFF_Email"/>
          <w:r w:rsidRPr="00410FBF">
            <w:rPr>
              <w:lang w:val="en-US"/>
            </w:rPr>
            <w:t>clin@au.dk</w:t>
          </w:r>
          <w:bookmarkEnd w:id="75"/>
        </w:p>
        <w:p w:rsidR="00B704CF" w:rsidRPr="009224E3" w:rsidRDefault="00B704CF" w:rsidP="008F47F2">
          <w:pPr>
            <w:pStyle w:val="Template-Address"/>
            <w:jc w:val="right"/>
          </w:pPr>
          <w:bookmarkStart w:id="76" w:name="OFF_wwwComputed_HIF"/>
          <w:bookmarkEnd w:id="74"/>
          <w:r>
            <w:t xml:space="preserve">Web: </w:t>
          </w:r>
          <w:bookmarkStart w:id="77" w:name="OFF_wwwComputed"/>
          <w:r>
            <w:t>musicinthebrain.au.dk</w:t>
          </w:r>
          <w:bookmarkEnd w:id="76"/>
          <w:bookmarkEnd w:id="77"/>
        </w:p>
      </w:tc>
    </w:tr>
  </w:tbl>
  <w:p w:rsidR="00EC0BB0" w:rsidRPr="006C3A1B" w:rsidRDefault="00EC0BB0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FBF" w:rsidRDefault="00410FBF">
      <w:r>
        <w:separator/>
      </w:r>
    </w:p>
  </w:footnote>
  <w:footnote w:type="continuationSeparator" w:id="0">
    <w:p w:rsidR="00410FBF" w:rsidRDefault="00410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" w:name="OFF_Logo1AComputed_2"/>
                          <w:bookmarkStart w:id="4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5" w:name="OFF_Logo2AComputed_2"/>
                          <w:bookmarkStart w:id="6" w:name="OFF_Logo2AComputed_2_HIF"/>
                          <w:bookmarkEnd w:id="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7" w:name="OFF_Logo1AComputed_2"/>
                    <w:bookmarkStart w:id="8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7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9" w:name="OFF_Logo2AComputed_2"/>
                    <w:bookmarkStart w:id="10" w:name="OFF_Logo2AComputed_2_HIF"/>
                    <w:bookmarkEnd w:id="8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9"/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ACD03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3AComputed_2"/>
                          <w:bookmarkStart w:id="8" w:name="OFF_Logo3AComputed_2_HIF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3" w:name="OFF_Logo3AComputed_2"/>
                    <w:bookmarkStart w:id="14" w:name="OFF_Logo3AComputed_2_HIF"/>
                    <w:bookmarkEnd w:id="13"/>
                    <w:bookmarkEnd w:id="14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9" w:name="CUS_DocumentName_1"/>
                          <w:r>
                            <w:t>Referat</w:t>
                          </w:r>
                          <w:bookmarkEnd w:id="9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Tina Bach Aaen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 w:rsidR="003A25AA">
                            <w:t>28</w:t>
                          </w:r>
                          <w:r>
                            <w:t xml:space="preserve">. </w:t>
                          </w:r>
                          <w:r w:rsidR="003A25AA">
                            <w:t>marts</w:t>
                          </w:r>
                          <w:r>
                            <w:t xml:space="preserve"> 201</w:t>
                          </w:r>
                          <w:bookmarkEnd w:id="13"/>
                          <w:r w:rsidR="003A25AA">
                            <w:t>9</w:t>
                          </w:r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3A25AA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3A25AA">
                            <w:rPr>
                              <w:rStyle w:val="PageNumber"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1" w:name="CUS_DocumentName_1"/>
                    <w:r>
                      <w:t>Referat</w:t>
                    </w:r>
                    <w:bookmarkEnd w:id="21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2" w:name="USR_Name_2"/>
                    <w:r>
                      <w:t>Tina Bach Aaen</w:t>
                    </w:r>
                    <w:bookmarkStart w:id="23" w:name="USR_Name_2_HIF"/>
                    <w:bookmarkEnd w:id="22"/>
                  </w:p>
                  <w:bookmarkEnd w:id="23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4" w:name="LAN_Date_1"/>
                    <w:r>
                      <w:t>Dato</w:t>
                    </w:r>
                    <w:bookmarkEnd w:id="24"/>
                    <w:r>
                      <w:t xml:space="preserve">: </w:t>
                    </w:r>
                    <w:bookmarkStart w:id="25" w:name="Date_DateCustomE"/>
                    <w:r w:rsidR="003A25AA">
                      <w:t>28</w:t>
                    </w:r>
                    <w:r>
                      <w:t xml:space="preserve">. </w:t>
                    </w:r>
                    <w:r w:rsidR="003A25AA">
                      <w:t>marts</w:t>
                    </w:r>
                    <w:r>
                      <w:t xml:space="preserve"> 201</w:t>
                    </w:r>
                    <w:bookmarkEnd w:id="25"/>
                    <w:r w:rsidR="003A25AA">
                      <w:t>9</w:t>
                    </w:r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6" w:name="LAN_Sagsnr_1"/>
                    <w:bookmarkStart w:id="27" w:name="FLD_Sagsnummer_1_HIF"/>
                    <w:r>
                      <w:rPr>
                        <w:vanish/>
                      </w:rPr>
                      <w:t>Sags nr</w:t>
                    </w:r>
                    <w:bookmarkEnd w:id="26"/>
                    <w:r>
                      <w:rPr>
                        <w:vanish/>
                      </w:rPr>
                      <w:t xml:space="preserve">.: </w:t>
                    </w:r>
                    <w:bookmarkStart w:id="28" w:name="FLD_Sagsnummer_1"/>
                    <w:bookmarkEnd w:id="28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Ref_1"/>
                    <w:bookmarkStart w:id="30" w:name="FLD_Reference_1_HIF"/>
                    <w:bookmarkEnd w:id="27"/>
                    <w:r>
                      <w:rPr>
                        <w:vanish/>
                      </w:rPr>
                      <w:t>Ref</w:t>
                    </w:r>
                    <w:bookmarkEnd w:id="29"/>
                    <w:r>
                      <w:rPr>
                        <w:vanish/>
                      </w:rPr>
                      <w:t xml:space="preserve">: </w:t>
                    </w:r>
                    <w:bookmarkStart w:id="31" w:name="FLD_Reference_1"/>
                    <w:bookmarkEnd w:id="31"/>
                  </w:p>
                  <w:bookmarkEnd w:id="30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2" w:name="LAN_Page_1"/>
                    <w:r>
                      <w:t>Side</w:t>
                    </w:r>
                    <w:bookmarkEnd w:id="32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3A25AA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3A25AA">
                      <w:rPr>
                        <w:rStyle w:val="PageNumber"/>
                      </w:rPr>
                      <w:t>2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3" w:name="OFF_Logo1AComputed"/>
                          <w:bookmarkStart w:id="34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5" w:name="OFF_Logo2AComputed"/>
                          <w:bookmarkStart w:id="36" w:name="OFF_Logo2AComputed_HIF"/>
                          <w:bookmarkEnd w:id="34"/>
                          <w:r>
                            <w:rPr>
                              <w:color w:val="003D73" w:themeColor="text2"/>
                            </w:rPr>
                            <w:t>Institut for Klinisk Medicin</w:t>
                          </w:r>
                          <w:bookmarkEnd w:id="35"/>
                          <w:bookmarkEnd w:id="3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3" w:name="OFF_Logo1AComputed"/>
                    <w:bookmarkStart w:id="44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3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5" w:name="OFF_Logo2AComputed"/>
                    <w:bookmarkStart w:id="46" w:name="OFF_Logo2AComputed_HIF"/>
                    <w:bookmarkEnd w:id="44"/>
                    <w:r>
                      <w:rPr>
                        <w:color w:val="003D73" w:themeColor="text2"/>
                      </w:rPr>
                      <w:t>Institut for Klinisk Medicin</w:t>
                    </w:r>
                    <w:bookmarkEnd w:id="45"/>
                    <w:bookmarkEnd w:id="46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2144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3AComputed"/>
                          <w:bookmarkStart w:id="38" w:name="OFF_Logo3AComputed_HIF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9" w:name="OFF_Logo3AComputed"/>
                    <w:bookmarkStart w:id="50" w:name="OFF_Logo3AComputed_HIF"/>
                    <w:bookmarkEnd w:id="49"/>
                    <w:bookmarkEnd w:id="50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39" w:name="CUS_DocumentName"/>
                          <w:r>
                            <w:t>Referat</w:t>
                          </w:r>
                          <w:bookmarkEnd w:id="3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0" w:name="USR_Name"/>
                          <w:r>
                            <w:t>Tina Bach Aaen</w:t>
                          </w:r>
                          <w:bookmarkStart w:id="41" w:name="USR_Name_HIF"/>
                          <w:bookmarkEnd w:id="40"/>
                        </w:p>
                        <w:bookmarkEnd w:id="4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2" w:name="LAN_Date"/>
                          <w:r>
                            <w:t>Dato</w:t>
                          </w:r>
                          <w:bookmarkEnd w:id="42"/>
                          <w:r>
                            <w:t xml:space="preserve">: </w:t>
                          </w:r>
                          <w:bookmarkStart w:id="43" w:name="Date_DateCustomA"/>
                          <w:r w:rsidR="00E8296A">
                            <w:t>28</w:t>
                          </w:r>
                          <w:r>
                            <w:t xml:space="preserve">. </w:t>
                          </w:r>
                          <w:r w:rsidR="00E8296A">
                            <w:t>marts</w:t>
                          </w:r>
                          <w:r>
                            <w:t xml:space="preserve"> 201</w:t>
                          </w:r>
                          <w:bookmarkEnd w:id="43"/>
                          <w:r w:rsidR="00E8296A">
                            <w:t>9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4" w:name="LAN_Sagsnr"/>
                          <w:bookmarkStart w:id="4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6" w:name="FLD_Sagsnummer"/>
                          <w:bookmarkEnd w:id="4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7" w:name="LAN_Ref"/>
                          <w:bookmarkStart w:id="48" w:name="FLD_Reference_HIF"/>
                          <w:bookmarkEnd w:id="45"/>
                          <w:r>
                            <w:rPr>
                              <w:vanish/>
                            </w:rPr>
                            <w:t>Ref</w:t>
                          </w:r>
                          <w:bookmarkEnd w:id="4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9" w:name="FLD_Reference"/>
                          <w:bookmarkEnd w:id="49"/>
                        </w:p>
                        <w:bookmarkEnd w:id="4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0" w:name="LAN_Page"/>
                          <w:r>
                            <w:t>Side</w:t>
                          </w:r>
                          <w:bookmarkEnd w:id="50"/>
                          <w:r>
                            <w:t xml:space="preserve"> 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3A25AA">
                            <w:rPr>
                              <w:rStyle w:val="PageNumber"/>
                            </w:rPr>
                            <w:t>1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3A25AA">
                            <w:rPr>
                              <w:rStyle w:val="PageNumber"/>
                            </w:rPr>
                            <w:t>2</w:t>
                          </w:r>
                          <w:r w:rsidR="00356669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1" w:name="CUS_DocumentName"/>
                    <w:r>
                      <w:t>Referat</w:t>
                    </w:r>
                    <w:bookmarkEnd w:id="5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2" w:name="USR_Name"/>
                    <w:r>
                      <w:t>Tina Bach Aaen</w:t>
                    </w:r>
                    <w:bookmarkStart w:id="53" w:name="USR_Name_HIF"/>
                    <w:bookmarkEnd w:id="52"/>
                  </w:p>
                  <w:bookmarkEnd w:id="5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4" w:name="LAN_Date"/>
                    <w:r>
                      <w:t>Dato</w:t>
                    </w:r>
                    <w:bookmarkEnd w:id="54"/>
                    <w:r>
                      <w:t xml:space="preserve">: </w:t>
                    </w:r>
                    <w:bookmarkStart w:id="55" w:name="Date_DateCustomA"/>
                    <w:r w:rsidR="00E8296A">
                      <w:t>28</w:t>
                    </w:r>
                    <w:r>
                      <w:t xml:space="preserve">. </w:t>
                    </w:r>
                    <w:r w:rsidR="00E8296A">
                      <w:t>marts</w:t>
                    </w:r>
                    <w:r>
                      <w:t xml:space="preserve"> 201</w:t>
                    </w:r>
                    <w:bookmarkEnd w:id="55"/>
                    <w:r w:rsidR="00E8296A">
                      <w:t>9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Sagsnr"/>
                    <w:bookmarkStart w:id="57" w:name="FLD_Sagsnummer_HIF"/>
                    <w:r>
                      <w:rPr>
                        <w:vanish/>
                      </w:rPr>
                      <w:t>Sags nr</w:t>
                    </w:r>
                    <w:bookmarkEnd w:id="56"/>
                    <w:r>
                      <w:rPr>
                        <w:vanish/>
                      </w:rPr>
                      <w:t xml:space="preserve">.: </w:t>
                    </w:r>
                    <w:bookmarkStart w:id="58" w:name="FLD_Sagsnummer"/>
                    <w:bookmarkEnd w:id="5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Ref"/>
                    <w:bookmarkStart w:id="60" w:name="FLD_Reference_HIF"/>
                    <w:bookmarkEnd w:id="57"/>
                    <w:r>
                      <w:rPr>
                        <w:vanish/>
                      </w:rPr>
                      <w:t>Ref</w:t>
                    </w:r>
                    <w:bookmarkEnd w:id="59"/>
                    <w:r>
                      <w:rPr>
                        <w:vanish/>
                      </w:rPr>
                      <w:t xml:space="preserve">: </w:t>
                    </w:r>
                    <w:bookmarkStart w:id="61" w:name="FLD_Reference"/>
                    <w:bookmarkEnd w:id="61"/>
                  </w:p>
                  <w:bookmarkEnd w:id="6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2" w:name="LAN_Page"/>
                    <w:r>
                      <w:t>Side</w:t>
                    </w:r>
                    <w:bookmarkEnd w:id="62"/>
                    <w:r>
                      <w:t xml:space="preserve"> 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3A25AA">
                      <w:rPr>
                        <w:rStyle w:val="PageNumber"/>
                      </w:rPr>
                      <w:t>1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3A25AA">
                      <w:rPr>
                        <w:rStyle w:val="PageNumber"/>
                      </w:rPr>
                      <w:t>2</w:t>
                    </w:r>
                    <w:r w:rsidR="00356669"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A3F7F"/>
    <w:rsid w:val="000D1B50"/>
    <w:rsid w:val="000D344C"/>
    <w:rsid w:val="000E5C1E"/>
    <w:rsid w:val="000F244E"/>
    <w:rsid w:val="0011283F"/>
    <w:rsid w:val="001479F9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764DC"/>
    <w:rsid w:val="00277E24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A25AA"/>
    <w:rsid w:val="003B0624"/>
    <w:rsid w:val="003B7BF5"/>
    <w:rsid w:val="003E6170"/>
    <w:rsid w:val="003F33BA"/>
    <w:rsid w:val="00410FBF"/>
    <w:rsid w:val="00413250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D09F9"/>
    <w:rsid w:val="005D3C7F"/>
    <w:rsid w:val="005E6CB9"/>
    <w:rsid w:val="005F55D0"/>
    <w:rsid w:val="0060187B"/>
    <w:rsid w:val="006021AE"/>
    <w:rsid w:val="00620D5E"/>
    <w:rsid w:val="00641B24"/>
    <w:rsid w:val="00644058"/>
    <w:rsid w:val="00644D35"/>
    <w:rsid w:val="00645362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1054"/>
    <w:rsid w:val="00717773"/>
    <w:rsid w:val="00726300"/>
    <w:rsid w:val="00730647"/>
    <w:rsid w:val="00731229"/>
    <w:rsid w:val="00736658"/>
    <w:rsid w:val="00744F27"/>
    <w:rsid w:val="00757BDC"/>
    <w:rsid w:val="00772EAE"/>
    <w:rsid w:val="0078070F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04608"/>
    <w:rsid w:val="00A11327"/>
    <w:rsid w:val="00A201D8"/>
    <w:rsid w:val="00A32765"/>
    <w:rsid w:val="00A4137F"/>
    <w:rsid w:val="00A429D1"/>
    <w:rsid w:val="00A91CB9"/>
    <w:rsid w:val="00AA0EF9"/>
    <w:rsid w:val="00AA41C2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77607"/>
    <w:rsid w:val="00B8742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235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8296A"/>
    <w:rsid w:val="00E87CF8"/>
    <w:rsid w:val="00E90B80"/>
    <w:rsid w:val="00E960F0"/>
    <w:rsid w:val="00EA6633"/>
    <w:rsid w:val="00EA6BC9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A752225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da-DK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da-DK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da-DK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Definition">
    <w:name w:val="HTML Definition"/>
    <w:uiPriority w:val="99"/>
    <w:semiHidden/>
    <w:rsid w:val="00D70FDC"/>
    <w:rPr>
      <w:i/>
      <w:iCs/>
      <w:lang w:val="da-DK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Variable">
    <w:name w:val="HTML Variable"/>
    <w:uiPriority w:val="99"/>
    <w:semiHidden/>
    <w:rsid w:val="00D70FDC"/>
    <w:rPr>
      <w:i/>
      <w:iCs/>
      <w:lang w:val="da-DK"/>
    </w:rPr>
  </w:style>
  <w:style w:type="character" w:styleId="LineNumber">
    <w:name w:val="line number"/>
    <w:basedOn w:val="DefaultParagraphFont"/>
    <w:uiPriority w:val="99"/>
    <w:semiHidden/>
    <w:rsid w:val="00D70FDC"/>
    <w:rPr>
      <w:lang w:val="da-DK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da-DK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da-DK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Paragraph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Normal-Dokumentheading">
    <w:name w:val="Normal - Dokument heading"/>
    <w:basedOn w:val="Normal"/>
    <w:semiHidden/>
    <w:rsid w:val="00410FBF"/>
    <w:rPr>
      <w:b/>
      <w:sz w:val="21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467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 Bach Aaen</dc:creator>
  <cp:lastModifiedBy>Tina Bach Aaen</cp:lastModifiedBy>
  <cp:revision>5</cp:revision>
  <cp:lastPrinted>2019-03-28T14:15:00Z</cp:lastPrinted>
  <dcterms:created xsi:type="dcterms:W3CDTF">2019-03-28T13:57:00Z</dcterms:created>
  <dcterms:modified xsi:type="dcterms:W3CDTF">2019-10-25T13:37:00Z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2572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636531579957555674</vt:lpwstr>
  </property>
</Properties>
</file>