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B3903" w14:textId="77777777" w:rsidR="00A35EEA" w:rsidRPr="00F057BC" w:rsidRDefault="00A35EEA" w:rsidP="002C683D">
      <w:pPr>
        <w:spacing w:line="360" w:lineRule="atLeast"/>
        <w:ind w:left="720" w:firstLine="720"/>
        <w:jc w:val="center"/>
        <w:rPr>
          <w:rFonts w:ascii="AU Passata" w:hAnsi="AU Passata"/>
          <w:b/>
          <w:sz w:val="28"/>
          <w:szCs w:val="28"/>
        </w:rPr>
      </w:pPr>
    </w:p>
    <w:p w14:paraId="3EB70141" w14:textId="77777777" w:rsidR="00E85533" w:rsidRDefault="00E85533" w:rsidP="002C683D">
      <w:pPr>
        <w:spacing w:line="360" w:lineRule="atLeast"/>
        <w:ind w:left="720" w:firstLine="720"/>
        <w:jc w:val="center"/>
        <w:rPr>
          <w:rFonts w:ascii="AU Passata" w:hAnsi="AU Passata"/>
          <w:sz w:val="22"/>
          <w:szCs w:val="22"/>
        </w:rPr>
      </w:pPr>
    </w:p>
    <w:tbl>
      <w:tblPr>
        <w:tblW w:w="9633" w:type="dxa"/>
        <w:tblInd w:w="-2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3"/>
      </w:tblGrid>
      <w:tr w:rsidR="00196412" w:rsidRPr="00F057BC" w14:paraId="660A0DB9" w14:textId="77777777" w:rsidTr="00D011CB">
        <w:trPr>
          <w:trHeight w:hRule="exact" w:val="80"/>
        </w:trPr>
        <w:tc>
          <w:tcPr>
            <w:tcW w:w="9633" w:type="dxa"/>
          </w:tcPr>
          <w:p w14:paraId="0DB7FA4D" w14:textId="77777777" w:rsidR="00196412" w:rsidRPr="00F057BC" w:rsidRDefault="00196412" w:rsidP="00D011CB">
            <w:pPr>
              <w:pStyle w:val="Normal-Dokumentheading"/>
              <w:ind w:left="1418"/>
              <w:jc w:val="center"/>
              <w:rPr>
                <w:rFonts w:ascii="AU Passata" w:hAnsi="AU Passata"/>
                <w:b w:val="0"/>
                <w:sz w:val="22"/>
                <w:szCs w:val="22"/>
              </w:rPr>
            </w:pPr>
          </w:p>
        </w:tc>
      </w:tr>
    </w:tbl>
    <w:p w14:paraId="2ABD636D" w14:textId="77777777" w:rsidR="00A51054" w:rsidRDefault="00A51054" w:rsidP="00983A1F">
      <w:pPr>
        <w:ind w:left="1418" w:right="-1418"/>
        <w:rPr>
          <w:rFonts w:ascii="AU Passata" w:hAnsi="AU Passata"/>
          <w:sz w:val="28"/>
          <w:szCs w:val="28"/>
        </w:rPr>
      </w:pPr>
    </w:p>
    <w:p w14:paraId="3E9C11AF" w14:textId="77777777" w:rsidR="00A51054" w:rsidRPr="00A51054" w:rsidRDefault="007E15B1" w:rsidP="00B326DC">
      <w:pPr>
        <w:ind w:left="567"/>
        <w:rPr>
          <w:rFonts w:ascii="AU Passata" w:hAnsi="AU Passata"/>
          <w:b/>
          <w:iCs/>
          <w:sz w:val="28"/>
          <w:szCs w:val="28"/>
          <w:lang w:val="en-US"/>
        </w:rPr>
      </w:pPr>
      <w:r>
        <w:rPr>
          <w:rFonts w:ascii="AU Passata" w:hAnsi="AU Passata" w:cs="Arial"/>
          <w:b/>
          <w:sz w:val="28"/>
          <w:szCs w:val="28"/>
          <w:lang w:val="en-US" w:eastAsia="da-DK"/>
        </w:rPr>
        <w:t>New P</w:t>
      </w:r>
      <w:r w:rsidR="00A51054" w:rsidRPr="00A51054">
        <w:rPr>
          <w:rFonts w:ascii="AU Passata" w:hAnsi="AU Passata" w:cs="Arial"/>
          <w:b/>
          <w:sz w:val="28"/>
          <w:szCs w:val="28"/>
          <w:lang w:val="en-US" w:eastAsia="da-DK"/>
        </w:rPr>
        <w:t xml:space="preserve">rofessorship </w:t>
      </w:r>
      <w:r w:rsidR="00A51054" w:rsidRPr="00A51054">
        <w:rPr>
          <w:rFonts w:ascii="AU Passata" w:hAnsi="AU Passata"/>
          <w:b/>
          <w:iCs/>
          <w:sz w:val="28"/>
          <w:szCs w:val="28"/>
          <w:lang w:val="en-US"/>
        </w:rPr>
        <w:t xml:space="preserve">at the Department of Clinical Medicine, Aarhus       </w:t>
      </w:r>
      <w:r w:rsidR="008E5FA6">
        <w:rPr>
          <w:rFonts w:ascii="AU Passata" w:hAnsi="AU Passata"/>
          <w:b/>
          <w:iCs/>
          <w:sz w:val="28"/>
          <w:szCs w:val="28"/>
          <w:lang w:val="en-US"/>
        </w:rPr>
        <w:t>University</w:t>
      </w:r>
    </w:p>
    <w:p w14:paraId="045F2C30" w14:textId="77777777" w:rsidR="00A51054" w:rsidRPr="00A51054" w:rsidRDefault="00A51054" w:rsidP="00B326DC">
      <w:pPr>
        <w:ind w:left="567"/>
        <w:rPr>
          <w:rFonts w:ascii="AU Passata" w:hAnsi="AU Passata"/>
          <w:b/>
          <w:sz w:val="28"/>
          <w:szCs w:val="28"/>
          <w:lang w:val="en-US"/>
        </w:rPr>
      </w:pPr>
    </w:p>
    <w:p w14:paraId="522ED719" w14:textId="77777777" w:rsidR="00A51054" w:rsidRPr="00BB6E29" w:rsidRDefault="00A51054" w:rsidP="007E15B1">
      <w:pPr>
        <w:ind w:left="567" w:right="142"/>
        <w:rPr>
          <w:rFonts w:ascii="AU Passata" w:hAnsi="AU Passata"/>
          <w:sz w:val="28"/>
          <w:szCs w:val="28"/>
          <w:lang w:val="en-US"/>
        </w:rPr>
      </w:pPr>
      <w:r w:rsidRPr="00BB6E29">
        <w:rPr>
          <w:rFonts w:ascii="AU Passata" w:hAnsi="AU Passata"/>
          <w:sz w:val="28"/>
          <w:szCs w:val="28"/>
          <w:lang w:val="en-US"/>
        </w:rPr>
        <w:t xml:space="preserve">As of </w:t>
      </w:r>
      <w:r w:rsidR="006A570B">
        <w:rPr>
          <w:rFonts w:ascii="AU Passata" w:hAnsi="AU Passata"/>
          <w:sz w:val="28"/>
          <w:szCs w:val="28"/>
          <w:lang w:val="en-US"/>
        </w:rPr>
        <w:t>(date)</w:t>
      </w:r>
      <w:r w:rsidR="007E15B1">
        <w:rPr>
          <w:rFonts w:ascii="AU Passata" w:hAnsi="AU Passata"/>
          <w:sz w:val="28"/>
          <w:szCs w:val="28"/>
          <w:lang w:val="en-US"/>
        </w:rPr>
        <w:t>,</w:t>
      </w:r>
      <w:r w:rsidRPr="00BB6E29">
        <w:rPr>
          <w:rFonts w:ascii="AU Passata" w:hAnsi="AU Passata"/>
          <w:sz w:val="28"/>
          <w:szCs w:val="28"/>
          <w:lang w:val="en-US"/>
        </w:rPr>
        <w:t xml:space="preserve"> </w:t>
      </w:r>
      <w:r w:rsidR="006A570B">
        <w:rPr>
          <w:rFonts w:ascii="AU Passata" w:hAnsi="AU Passata"/>
          <w:sz w:val="28"/>
          <w:szCs w:val="28"/>
          <w:lang w:val="en-US"/>
        </w:rPr>
        <w:t>NN</w:t>
      </w:r>
      <w:r w:rsidRPr="00BB6E29">
        <w:rPr>
          <w:rFonts w:ascii="AU Passata" w:hAnsi="AU Passata"/>
          <w:sz w:val="28"/>
          <w:szCs w:val="28"/>
          <w:lang w:val="en-US"/>
        </w:rPr>
        <w:t xml:space="preserve"> was appointed</w:t>
      </w:r>
      <w:r w:rsidR="00773071">
        <w:rPr>
          <w:rFonts w:ascii="AU Passata" w:hAnsi="AU Passata"/>
          <w:sz w:val="28"/>
          <w:szCs w:val="28"/>
          <w:lang w:val="en-US"/>
        </w:rPr>
        <w:t xml:space="preserve"> c</w:t>
      </w:r>
      <w:r w:rsidR="006F490F">
        <w:rPr>
          <w:rFonts w:ascii="AU Passata" w:hAnsi="AU Passata"/>
          <w:sz w:val="28"/>
          <w:szCs w:val="28"/>
          <w:lang w:val="en-US"/>
        </w:rPr>
        <w:t xml:space="preserve">linical </w:t>
      </w:r>
      <w:r w:rsidR="00773071">
        <w:rPr>
          <w:rFonts w:ascii="AU Passata" w:hAnsi="AU Passata"/>
          <w:sz w:val="28"/>
          <w:szCs w:val="28"/>
          <w:lang w:val="en-US"/>
        </w:rPr>
        <w:t>p</w:t>
      </w:r>
      <w:r w:rsidRPr="00BB6E29">
        <w:rPr>
          <w:rFonts w:ascii="AU Passata" w:hAnsi="AU Passata"/>
          <w:sz w:val="28"/>
          <w:szCs w:val="28"/>
          <w:lang w:val="en-US"/>
        </w:rPr>
        <w:t xml:space="preserve">rofessor </w:t>
      </w:r>
      <w:r w:rsidR="006F490F">
        <w:rPr>
          <w:rFonts w:ascii="AU Passata" w:hAnsi="AU Passata"/>
          <w:sz w:val="28"/>
          <w:szCs w:val="28"/>
          <w:lang w:val="en-US"/>
        </w:rPr>
        <w:t xml:space="preserve">in </w:t>
      </w:r>
      <w:r w:rsidR="006A570B">
        <w:rPr>
          <w:rFonts w:ascii="AU Passata" w:hAnsi="AU Passata"/>
          <w:sz w:val="28"/>
          <w:szCs w:val="28"/>
          <w:lang w:val="en-US"/>
        </w:rPr>
        <w:t>(area)</w:t>
      </w:r>
      <w:r w:rsidR="00D06BB7" w:rsidRPr="00D06BB7">
        <w:rPr>
          <w:rFonts w:ascii="AU Passata" w:hAnsi="AU Passata"/>
          <w:bCs/>
          <w:color w:val="000000"/>
          <w:sz w:val="28"/>
          <w:szCs w:val="28"/>
          <w:lang w:val="en-US"/>
        </w:rPr>
        <w:t xml:space="preserve"> </w:t>
      </w:r>
      <w:r w:rsidRPr="00BB6E29">
        <w:rPr>
          <w:rFonts w:ascii="AU Passata" w:hAnsi="AU Passata"/>
          <w:sz w:val="28"/>
          <w:szCs w:val="28"/>
          <w:lang w:val="en-US"/>
        </w:rPr>
        <w:t>at t</w:t>
      </w:r>
      <w:r w:rsidRPr="00BB6E29">
        <w:rPr>
          <w:rFonts w:ascii="AU Passata" w:hAnsi="AU Passata"/>
          <w:iCs/>
          <w:sz w:val="28"/>
          <w:szCs w:val="28"/>
          <w:lang w:val="en-US"/>
        </w:rPr>
        <w:t>he Department of Clinical Medicine, Aarhus</w:t>
      </w:r>
      <w:r>
        <w:rPr>
          <w:rFonts w:ascii="AU Passata" w:hAnsi="AU Passata"/>
          <w:iCs/>
          <w:sz w:val="28"/>
          <w:szCs w:val="28"/>
          <w:lang w:val="en-US"/>
        </w:rPr>
        <w:t xml:space="preserve"> </w:t>
      </w:r>
      <w:r w:rsidRPr="00BB6E29">
        <w:rPr>
          <w:rFonts w:ascii="AU Passata" w:hAnsi="AU Passata"/>
          <w:iCs/>
          <w:sz w:val="28"/>
          <w:szCs w:val="28"/>
          <w:lang w:val="en-US"/>
        </w:rPr>
        <w:t>University.</w:t>
      </w:r>
    </w:p>
    <w:p w14:paraId="69FEB39E" w14:textId="77777777" w:rsidR="00A51054" w:rsidRPr="00BB6E29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14:paraId="6B3DB6EC" w14:textId="77777777" w:rsidR="00A51054" w:rsidRPr="007548F7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  <w:r w:rsidRPr="007548F7">
        <w:rPr>
          <w:rFonts w:ascii="AU Passata" w:hAnsi="AU Passata"/>
          <w:sz w:val="28"/>
          <w:szCs w:val="28"/>
          <w:lang w:val="en-US"/>
        </w:rPr>
        <w:t xml:space="preserve">On </w:t>
      </w:r>
      <w:r w:rsidR="006A570B">
        <w:rPr>
          <w:rFonts w:ascii="AU Passata" w:hAnsi="AU Passata"/>
          <w:sz w:val="28"/>
          <w:szCs w:val="28"/>
          <w:lang w:val="en-US"/>
        </w:rPr>
        <w:t>(date)</w:t>
      </w:r>
      <w:r w:rsidRPr="007548F7">
        <w:rPr>
          <w:rFonts w:ascii="AU Passata" w:hAnsi="AU Passata"/>
          <w:sz w:val="28"/>
          <w:szCs w:val="28"/>
          <w:lang w:val="en-US"/>
        </w:rPr>
        <w:t xml:space="preserve"> at </w:t>
      </w:r>
      <w:r w:rsidR="006A570B">
        <w:rPr>
          <w:rFonts w:ascii="AU Passata" w:hAnsi="AU Passata"/>
          <w:sz w:val="28"/>
          <w:szCs w:val="28"/>
          <w:lang w:val="en-US"/>
        </w:rPr>
        <w:t>(time)</w:t>
      </w:r>
      <w:r w:rsidRPr="007548F7">
        <w:rPr>
          <w:rFonts w:ascii="AU Passata" w:hAnsi="AU Passata"/>
          <w:sz w:val="28"/>
          <w:szCs w:val="28"/>
          <w:lang w:val="en-US"/>
        </w:rPr>
        <w:t xml:space="preserve"> </w:t>
      </w:r>
      <w:r w:rsidR="00D06BB7">
        <w:rPr>
          <w:rFonts w:ascii="AU Passata" w:hAnsi="AU Passata"/>
          <w:sz w:val="28"/>
          <w:szCs w:val="28"/>
          <w:lang w:val="en-US"/>
        </w:rPr>
        <w:t>PM</w:t>
      </w:r>
      <w:r w:rsidRPr="007548F7">
        <w:rPr>
          <w:rFonts w:ascii="AU Passata" w:hAnsi="AU Passata"/>
          <w:sz w:val="28"/>
          <w:szCs w:val="28"/>
          <w:lang w:val="en-US"/>
        </w:rPr>
        <w:t xml:space="preserve">, </w:t>
      </w:r>
      <w:r w:rsidR="006A570B">
        <w:rPr>
          <w:rFonts w:ascii="AU Passata" w:hAnsi="AU Passata"/>
          <w:sz w:val="28"/>
          <w:szCs w:val="28"/>
          <w:lang w:val="en-US"/>
        </w:rPr>
        <w:t>NN</w:t>
      </w:r>
      <w:r w:rsidRPr="007548F7">
        <w:rPr>
          <w:rFonts w:ascii="AU Passata" w:hAnsi="AU Passata"/>
          <w:sz w:val="28"/>
          <w:szCs w:val="28"/>
          <w:lang w:val="en-US"/>
        </w:rPr>
        <w:t xml:space="preserve"> will give an</w:t>
      </w:r>
      <w:r w:rsidR="006F490F">
        <w:rPr>
          <w:rFonts w:ascii="AU Passata" w:hAnsi="AU Passata"/>
          <w:sz w:val="28"/>
          <w:szCs w:val="28"/>
          <w:lang w:val="en-US"/>
        </w:rPr>
        <w:t xml:space="preserve"> </w:t>
      </w:r>
      <w:r w:rsidRPr="007548F7">
        <w:rPr>
          <w:rFonts w:ascii="AU Passata" w:hAnsi="AU Passata"/>
          <w:sz w:val="28"/>
          <w:szCs w:val="28"/>
          <w:lang w:val="en-US"/>
        </w:rPr>
        <w:t>inaugural lecture entitled:</w:t>
      </w:r>
    </w:p>
    <w:p w14:paraId="399F659C" w14:textId="77777777" w:rsidR="00A51054" w:rsidRPr="007548F7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14:paraId="3309DE79" w14:textId="77777777" w:rsidR="00A51054" w:rsidRPr="008E5FA6" w:rsidRDefault="00A51054" w:rsidP="00B326DC">
      <w:pPr>
        <w:ind w:left="567" w:firstLine="22"/>
        <w:jc w:val="center"/>
        <w:rPr>
          <w:rFonts w:ascii="AU Passata" w:hAnsi="AU Passata"/>
          <w:b/>
          <w:iCs/>
          <w:sz w:val="28"/>
          <w:szCs w:val="28"/>
          <w:lang w:val="en-US"/>
        </w:rPr>
      </w:pPr>
      <w:r w:rsidRPr="008E5FA6">
        <w:rPr>
          <w:rFonts w:ascii="AU Passata" w:hAnsi="AU Passata"/>
          <w:b/>
          <w:iCs/>
          <w:sz w:val="28"/>
          <w:szCs w:val="28"/>
          <w:lang w:val="en-US"/>
        </w:rPr>
        <w:t>“</w:t>
      </w:r>
      <w:r w:rsidR="006A570B">
        <w:rPr>
          <w:rFonts w:ascii="AU Passata" w:hAnsi="AU Passata"/>
          <w:b/>
          <w:bCs/>
          <w:sz w:val="28"/>
          <w:szCs w:val="28"/>
          <w:lang w:val="en-US"/>
        </w:rPr>
        <w:t>title</w:t>
      </w:r>
      <w:r w:rsidRPr="008E5FA6">
        <w:rPr>
          <w:rFonts w:ascii="AU Passata" w:hAnsi="AU Passata"/>
          <w:b/>
          <w:iCs/>
          <w:sz w:val="28"/>
          <w:szCs w:val="28"/>
          <w:lang w:val="en-US"/>
        </w:rPr>
        <w:t>”</w:t>
      </w:r>
    </w:p>
    <w:p w14:paraId="1CA8A8C4" w14:textId="77777777" w:rsidR="00A51054" w:rsidRPr="007548F7" w:rsidRDefault="00A51054" w:rsidP="00B326DC">
      <w:pPr>
        <w:ind w:left="567" w:firstLine="22"/>
        <w:jc w:val="center"/>
        <w:rPr>
          <w:rFonts w:ascii="AU Passata" w:hAnsi="AU Passata"/>
          <w:b/>
          <w:iCs/>
          <w:sz w:val="28"/>
          <w:szCs w:val="28"/>
          <w:lang w:val="en-US"/>
        </w:rPr>
      </w:pPr>
    </w:p>
    <w:p w14:paraId="0D5F34C2" w14:textId="6F213FBB" w:rsidR="00A51054" w:rsidRPr="000C30B6" w:rsidRDefault="00A51054" w:rsidP="00B326DC">
      <w:pPr>
        <w:ind w:left="567"/>
        <w:rPr>
          <w:rFonts w:ascii="AU Passata" w:hAnsi="AU Passata" w:cs="Calibri"/>
          <w:sz w:val="28"/>
          <w:szCs w:val="28"/>
          <w:lang w:val="en-US"/>
        </w:rPr>
      </w:pPr>
      <w:r w:rsidRPr="007548F7">
        <w:rPr>
          <w:rFonts w:ascii="AU Passata" w:hAnsi="AU Passata"/>
          <w:sz w:val="28"/>
          <w:szCs w:val="28"/>
          <w:lang w:val="en-US"/>
        </w:rPr>
        <w:t xml:space="preserve">The lecture will take place </w:t>
      </w:r>
      <w:r w:rsidR="00171807">
        <w:rPr>
          <w:rFonts w:ascii="AU Passata" w:hAnsi="AU Passata"/>
          <w:sz w:val="28"/>
          <w:szCs w:val="28"/>
          <w:lang w:val="en-US"/>
        </w:rPr>
        <w:t>at</w:t>
      </w:r>
      <w:r w:rsidRPr="007548F7">
        <w:rPr>
          <w:rFonts w:ascii="AU Passata" w:hAnsi="AU Passata"/>
          <w:sz w:val="28"/>
          <w:szCs w:val="28"/>
          <w:lang w:val="en-US"/>
        </w:rPr>
        <w:t xml:space="preserve"> </w:t>
      </w:r>
      <w:r w:rsidR="000C30B6" w:rsidRPr="000C30B6">
        <w:rPr>
          <w:rFonts w:ascii="AU Passata" w:hAnsi="AU Passata"/>
          <w:sz w:val="28"/>
          <w:szCs w:val="28"/>
          <w:lang w:val="en-US"/>
        </w:rPr>
        <w:t>[ad</w:t>
      </w:r>
      <w:r w:rsidR="000C30B6">
        <w:rPr>
          <w:rFonts w:ascii="AU Passata" w:hAnsi="AU Passata"/>
          <w:sz w:val="28"/>
          <w:szCs w:val="28"/>
          <w:lang w:val="en-US"/>
        </w:rPr>
        <w:t>d</w:t>
      </w:r>
      <w:r w:rsidR="000C30B6" w:rsidRPr="000C30B6">
        <w:rPr>
          <w:rFonts w:ascii="AU Passata" w:hAnsi="AU Passata"/>
          <w:sz w:val="28"/>
          <w:szCs w:val="28"/>
          <w:lang w:val="en-US"/>
        </w:rPr>
        <w:t xml:space="preserve">ress, auditorium </w:t>
      </w:r>
      <w:r w:rsidR="000C30B6">
        <w:rPr>
          <w:rFonts w:ascii="AU Passata" w:hAnsi="AU Passata"/>
          <w:sz w:val="28"/>
          <w:szCs w:val="28"/>
          <w:lang w:val="en-US"/>
        </w:rPr>
        <w:t>and</w:t>
      </w:r>
      <w:r w:rsidR="000C30B6" w:rsidRPr="000C30B6">
        <w:rPr>
          <w:rFonts w:ascii="AU Passata" w:hAnsi="AU Passata"/>
          <w:sz w:val="28"/>
          <w:szCs w:val="28"/>
          <w:lang w:val="en-US"/>
        </w:rPr>
        <w:t xml:space="preserve"> reception</w:t>
      </w:r>
      <w:r w:rsidR="000C30B6">
        <w:rPr>
          <w:rFonts w:ascii="AU Passata" w:hAnsi="AU Passata"/>
          <w:sz w:val="28"/>
          <w:szCs w:val="28"/>
          <w:lang w:val="en-US"/>
        </w:rPr>
        <w:t xml:space="preserve"> room</w:t>
      </w:r>
      <w:r w:rsidR="000C30B6" w:rsidRPr="000C30B6">
        <w:rPr>
          <w:rFonts w:ascii="AU Passata" w:hAnsi="AU Passata"/>
          <w:sz w:val="28"/>
          <w:szCs w:val="28"/>
          <w:lang w:val="en-US"/>
        </w:rPr>
        <w:t>]</w:t>
      </w:r>
    </w:p>
    <w:p w14:paraId="1877A9E1" w14:textId="77777777" w:rsidR="00A51054" w:rsidRPr="007548F7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14:paraId="41BCE771" w14:textId="77777777" w:rsidR="00A51054" w:rsidRPr="00A51054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  <w:r w:rsidRPr="00A51054">
        <w:rPr>
          <w:rFonts w:ascii="AU Passata" w:hAnsi="AU Passata"/>
          <w:sz w:val="28"/>
          <w:szCs w:val="28"/>
          <w:lang w:val="en-US"/>
        </w:rPr>
        <w:t>The lecture will be followed by an informal reception.</w:t>
      </w:r>
    </w:p>
    <w:p w14:paraId="0707B791" w14:textId="77777777" w:rsidR="0006582B" w:rsidRPr="00A51054" w:rsidRDefault="0006582B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14:paraId="4E19DD2A" w14:textId="77777777" w:rsidR="00A51054" w:rsidRPr="00A51054" w:rsidRDefault="00171807" w:rsidP="00B326DC">
      <w:pPr>
        <w:ind w:left="567"/>
        <w:rPr>
          <w:rFonts w:ascii="AU Passata" w:hAnsi="AU Passata"/>
          <w:sz w:val="28"/>
          <w:szCs w:val="28"/>
          <w:lang w:val="en-US"/>
        </w:rPr>
      </w:pPr>
      <w:r>
        <w:rPr>
          <w:rFonts w:ascii="AU Passata" w:hAnsi="AU Passata"/>
          <w:sz w:val="28"/>
          <w:szCs w:val="28"/>
          <w:lang w:val="en-US"/>
        </w:rPr>
        <w:t>Best regards</w:t>
      </w:r>
    </w:p>
    <w:p w14:paraId="51466388" w14:textId="77777777" w:rsidR="00A51054" w:rsidRPr="00A51054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14:paraId="146538FE" w14:textId="77777777" w:rsidR="00A51054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14:paraId="0C23BD80" w14:textId="1E90C3CC" w:rsidR="00A51054" w:rsidRDefault="000C30B6" w:rsidP="00B326DC">
      <w:pPr>
        <w:ind w:left="567"/>
        <w:rPr>
          <w:rFonts w:ascii="AU Passata" w:hAnsi="AU Passata"/>
          <w:sz w:val="28"/>
          <w:szCs w:val="28"/>
          <w:lang w:val="en-US"/>
        </w:rPr>
      </w:pPr>
      <w:r w:rsidRPr="000C30B6">
        <w:rPr>
          <w:rFonts w:ascii="AU Passata" w:hAnsi="AU Passata"/>
          <w:sz w:val="28"/>
          <w:szCs w:val="28"/>
          <w:lang w:val="en-US"/>
        </w:rPr>
        <w:t>Jørgen Frøkiær</w:t>
      </w:r>
      <w:r w:rsidRPr="000C30B6">
        <w:rPr>
          <w:rFonts w:ascii="AU Passata" w:hAnsi="AU Passata"/>
          <w:sz w:val="28"/>
          <w:szCs w:val="28"/>
          <w:lang w:val="en-US"/>
        </w:rPr>
        <w:br/>
        <w:t>Head of Department</w:t>
      </w:r>
      <w:r>
        <w:rPr>
          <w:rFonts w:ascii="AU Passata" w:hAnsi="AU Passata"/>
          <w:sz w:val="28"/>
          <w:szCs w:val="28"/>
          <w:lang w:val="en-US"/>
        </w:rPr>
        <w:t xml:space="preserve">, </w:t>
      </w:r>
      <w:r w:rsidRPr="000C30B6">
        <w:rPr>
          <w:rFonts w:ascii="AU Passata" w:hAnsi="AU Passata"/>
          <w:sz w:val="28"/>
          <w:szCs w:val="28"/>
          <w:lang w:val="en-US"/>
        </w:rPr>
        <w:t>Department of Clinical Medicine</w:t>
      </w:r>
    </w:p>
    <w:p w14:paraId="44F29E8F" w14:textId="55C985BD" w:rsidR="000C30B6" w:rsidRDefault="000C30B6" w:rsidP="00B326DC">
      <w:pPr>
        <w:ind w:left="567"/>
        <w:rPr>
          <w:rFonts w:ascii="AU Passata" w:hAnsi="AU Passata"/>
          <w:sz w:val="28"/>
          <w:szCs w:val="28"/>
          <w:lang w:val="en-US"/>
        </w:rPr>
      </w:pPr>
      <w:r>
        <w:rPr>
          <w:rFonts w:ascii="AU Passata" w:hAnsi="AU Passata"/>
          <w:sz w:val="28"/>
          <w:szCs w:val="28"/>
          <w:lang w:val="en-US"/>
        </w:rPr>
        <w:t>Aarhus Uni</w:t>
      </w:r>
    </w:p>
    <w:p w14:paraId="5229A114" w14:textId="77777777" w:rsidR="00A51054" w:rsidRPr="00A51054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14:paraId="22156458" w14:textId="77777777" w:rsidR="00A51054" w:rsidRPr="00A51054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14:paraId="29B742E9" w14:textId="77777777" w:rsidR="00B326DC" w:rsidRPr="00171807" w:rsidRDefault="00EA2C92" w:rsidP="00B326DC">
      <w:pPr>
        <w:ind w:left="567"/>
        <w:rPr>
          <w:rFonts w:ascii="AU Passata" w:hAnsi="AU Passata"/>
          <w:i/>
          <w:sz w:val="22"/>
          <w:szCs w:val="22"/>
          <w:lang w:val="en-US"/>
        </w:rPr>
      </w:pPr>
      <w:r w:rsidRPr="00171807">
        <w:rPr>
          <w:rFonts w:ascii="AU Passata" w:hAnsi="AU Passata"/>
          <w:i/>
          <w:sz w:val="22"/>
          <w:szCs w:val="22"/>
          <w:lang w:val="en-US"/>
        </w:rPr>
        <w:t>Map</w:t>
      </w:r>
      <w:r w:rsidR="00B326DC" w:rsidRPr="00171807">
        <w:rPr>
          <w:rFonts w:ascii="AU Passata" w:hAnsi="AU Passata"/>
          <w:i/>
          <w:sz w:val="22"/>
          <w:szCs w:val="22"/>
          <w:lang w:val="en-US"/>
        </w:rPr>
        <w:t xml:space="preserve"> enclosed below</w:t>
      </w:r>
      <w:r w:rsidR="00505E6F" w:rsidRPr="00171807">
        <w:rPr>
          <w:rFonts w:ascii="AU Passata" w:hAnsi="AU Passata"/>
          <w:i/>
          <w:sz w:val="22"/>
          <w:szCs w:val="22"/>
          <w:lang w:val="en-US"/>
        </w:rPr>
        <w:t xml:space="preserve"> </w:t>
      </w:r>
    </w:p>
    <w:p w14:paraId="768EAE4C" w14:textId="77777777" w:rsidR="00B326DC" w:rsidRDefault="00B326DC">
      <w:pPr>
        <w:spacing w:line="240" w:lineRule="auto"/>
        <w:rPr>
          <w:rFonts w:ascii="AU Passata" w:hAnsi="AU Passata"/>
          <w:sz w:val="28"/>
          <w:szCs w:val="28"/>
          <w:lang w:val="en-US"/>
        </w:rPr>
      </w:pPr>
      <w:r>
        <w:rPr>
          <w:rFonts w:ascii="AU Passata" w:hAnsi="AU Passata"/>
          <w:sz w:val="28"/>
          <w:szCs w:val="28"/>
          <w:lang w:val="en-US"/>
        </w:rPr>
        <w:br w:type="page"/>
      </w:r>
    </w:p>
    <w:p w14:paraId="5AC188A7" w14:textId="77777777" w:rsidR="007E15B1" w:rsidRPr="00524541" w:rsidRDefault="007E15B1" w:rsidP="00B326DC">
      <w:pPr>
        <w:ind w:left="567"/>
        <w:rPr>
          <w:noProof/>
          <w:lang w:val="en-US" w:eastAsia="da-DK"/>
        </w:rPr>
      </w:pPr>
    </w:p>
    <w:p w14:paraId="4DA45000" w14:textId="77777777" w:rsidR="007E15B1" w:rsidRPr="00524541" w:rsidRDefault="00C71B5F" w:rsidP="00B326DC">
      <w:pPr>
        <w:ind w:left="567"/>
        <w:rPr>
          <w:noProof/>
          <w:lang w:val="en-US"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34B3EFBB" wp14:editId="7600AFFF">
            <wp:simplePos x="0" y="0"/>
            <wp:positionH relativeFrom="margin">
              <wp:posOffset>270510</wp:posOffset>
            </wp:positionH>
            <wp:positionV relativeFrom="paragraph">
              <wp:posOffset>516255</wp:posOffset>
            </wp:positionV>
            <wp:extent cx="5810250" cy="4866005"/>
            <wp:effectExtent l="152400" t="152400" r="361950" b="353695"/>
            <wp:wrapTight wrapText="bothSides">
              <wp:wrapPolygon edited="0">
                <wp:start x="283" y="-676"/>
                <wp:lineTo x="-567" y="-507"/>
                <wp:lineTo x="-567" y="21902"/>
                <wp:lineTo x="-283" y="22494"/>
                <wp:lineTo x="425" y="22916"/>
                <wp:lineTo x="496" y="23085"/>
                <wp:lineTo x="21812" y="23085"/>
                <wp:lineTo x="21883" y="22916"/>
                <wp:lineTo x="22521" y="22494"/>
                <wp:lineTo x="22875" y="21225"/>
                <wp:lineTo x="22875" y="846"/>
                <wp:lineTo x="22025" y="-423"/>
                <wp:lineTo x="21954" y="-676"/>
                <wp:lineTo x="283" y="-676"/>
              </wp:wrapPolygon>
            </wp:wrapTight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3" t="12920" r="28386"/>
                    <a:stretch/>
                  </pic:blipFill>
                  <pic:spPr bwMode="auto">
                    <a:xfrm>
                      <a:off x="0" y="0"/>
                      <a:ext cx="5810250" cy="486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DE7F8" w14:textId="77777777" w:rsidR="00C71B5F" w:rsidRPr="00524541" w:rsidRDefault="00C71B5F" w:rsidP="00B326DC">
      <w:pPr>
        <w:ind w:left="567"/>
        <w:rPr>
          <w:noProof/>
          <w:lang w:val="en-US" w:eastAsia="da-DK"/>
        </w:rPr>
      </w:pPr>
    </w:p>
    <w:p w14:paraId="4BD8D203" w14:textId="77777777" w:rsidR="007E15B1" w:rsidRPr="00524541" w:rsidRDefault="007E15B1" w:rsidP="00B326DC">
      <w:pPr>
        <w:ind w:left="567"/>
        <w:rPr>
          <w:noProof/>
          <w:lang w:val="en-US" w:eastAsia="da-DK"/>
        </w:rPr>
      </w:pPr>
    </w:p>
    <w:p w14:paraId="57FD8A6A" w14:textId="77777777" w:rsidR="00911FBD" w:rsidRPr="00A51054" w:rsidRDefault="00911FBD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sectPr w:rsidR="00911FBD" w:rsidRPr="00A51054" w:rsidSect="000863ED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40" w:code="9"/>
      <w:pgMar w:top="2472" w:right="1559" w:bottom="57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46F3D" w14:textId="77777777" w:rsidR="00985E27" w:rsidRDefault="00985E27">
      <w:r>
        <w:separator/>
      </w:r>
    </w:p>
  </w:endnote>
  <w:endnote w:type="continuationSeparator" w:id="0">
    <w:p w14:paraId="51D2AC74" w14:textId="77777777" w:rsidR="00985E27" w:rsidRDefault="00985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9365166-8F78-4A0F-8760-B862CA9418F7}"/>
    <w:embedBold r:id="rId2" w:fontKey="{471D743A-0F2E-4BBA-B038-4B3B8E6FD2F8}"/>
    <w:embedItalic r:id="rId3" w:fontKey="{CB877389-11EB-459B-A494-815515E68335}"/>
    <w:embedBoldItalic r:id="rId4" w:fontKey="{627F0E8E-A351-480D-9BD7-44AEF64B11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89C0BB28-BD34-459E-B2BD-996D2154BF55}"/>
    <w:embedBold r:id="rId6" w:fontKey="{7F9D336B-9B2F-433F-97EC-55F76288689E}"/>
    <w:embedItalic r:id="rId7" w:fontKey="{A2A11C5E-7A87-4C9A-A964-43E640D8DAC8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8BEB6D0-BD6D-4B81-A477-49A88B9C2B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6F73C37-063A-407C-ABC1-986991F206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45ABA08-3FAA-4129-84DA-AE2B4B5DFE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53A92" w14:textId="6050CA8C" w:rsidR="0023702C" w:rsidRDefault="0023702C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2017F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2017F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612F9E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8FFEF" w14:textId="77777777" w:rsidR="0023702C" w:rsidRDefault="0023702C" w:rsidP="00467364">
    <w:pPr>
      <w:ind w:right="360"/>
    </w:pPr>
  </w:p>
  <w:p w14:paraId="595F1A1D" w14:textId="77777777" w:rsidR="0023702C" w:rsidRPr="006C3A1B" w:rsidRDefault="0023702C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9CA74" w14:textId="77777777" w:rsidR="00985E27" w:rsidRDefault="00985E27">
      <w:r>
        <w:separator/>
      </w:r>
    </w:p>
  </w:footnote>
  <w:footnote w:type="continuationSeparator" w:id="0">
    <w:p w14:paraId="039B3597" w14:textId="77777777" w:rsidR="00985E27" w:rsidRDefault="00985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BE8D3" w14:textId="77777777" w:rsidR="0023702C" w:rsidRDefault="000F1604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BD046B" wp14:editId="195F4E9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0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61531" w14:textId="77777777" w:rsidR="0023702C" w:rsidRPr="009224E3" w:rsidRDefault="0023702C" w:rsidP="00DB449D">
                          <w:pPr>
                            <w:pStyle w:val="Template-Parentlogoname"/>
                          </w:pPr>
                          <w:bookmarkStart w:id="0" w:name="SD_OFF_Parent_N2"/>
                          <w:r>
                            <w:t>Aarhus</w:t>
                          </w:r>
                          <w:r>
                            <w:br/>
                            <w:t>Universit</w:t>
                          </w:r>
                          <w:bookmarkEnd w:id="0"/>
                          <w:r w:rsidR="00B326DC">
                            <w:t>Y</w:t>
                          </w:r>
                        </w:p>
                        <w:p w14:paraId="4157B33F" w14:textId="77777777" w:rsidR="0023702C" w:rsidRPr="009224E3" w:rsidRDefault="0023702C" w:rsidP="00DB449D">
                          <w:pPr>
                            <w:pStyle w:val="Template-Unitnamelogoname"/>
                          </w:pPr>
                          <w:bookmarkStart w:id="1" w:name="SD_OFF_Unitname_N2"/>
                          <w:r>
                            <w:t>Health</w:t>
                          </w:r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BD046B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01B61531" w14:textId="77777777" w:rsidR="0023702C" w:rsidRPr="009224E3" w:rsidRDefault="0023702C" w:rsidP="00DB449D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</w:t>
                    </w:r>
                    <w:bookmarkEnd w:id="2"/>
                    <w:r w:rsidR="00B326DC">
                      <w:t>Y</w:t>
                    </w:r>
                  </w:p>
                  <w:p w14:paraId="4157B33F" w14:textId="77777777" w:rsidR="0023702C" w:rsidRPr="009224E3" w:rsidRDefault="0023702C" w:rsidP="00DB449D">
                    <w:pPr>
                      <w:pStyle w:val="Template-Unitnamelogoname"/>
                    </w:pPr>
                    <w:bookmarkStart w:id="3" w:name="SD_OFF_Unitname_N2"/>
                    <w:r>
                      <w:t>Health</w:t>
                    </w:r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7857E3C1" wp14:editId="5EC9539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8" name="Freeform 1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36482E" id="LogoCanvasHide02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1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1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FCF9F12" w14:textId="77777777" w:rsidR="0023702C" w:rsidRDefault="000F1604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 wp14:anchorId="6C984754" wp14:editId="28F5574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8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723137D" wp14:editId="47AF9F8A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8CA74" w14:textId="77777777" w:rsidR="0023702C" w:rsidRDefault="00B326DC" w:rsidP="005C13F3">
                          <w:pPr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t>Page</w:t>
                          </w:r>
                          <w:r w:rsidR="0023702C">
                            <w:rPr>
                              <w:rStyle w:val="PageNumber"/>
                            </w:rPr>
                            <w:t xml:space="preserve"> </w:t>
                          </w:r>
                          <w:r w:rsidR="0023702C">
                            <w:rPr>
                              <w:rStyle w:val="PageNumber"/>
                            </w:rPr>
                            <w:fldChar w:fldCharType="begin"/>
                          </w:r>
                          <w:r w:rsidR="0023702C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23702C">
                            <w:rPr>
                              <w:rStyle w:val="PageNumber"/>
                            </w:rPr>
                            <w:fldChar w:fldCharType="separate"/>
                          </w:r>
                          <w:r w:rsidR="002017F0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23702C">
                            <w:rPr>
                              <w:rStyle w:val="PageNumber"/>
                            </w:rPr>
                            <w:fldChar w:fldCharType="end"/>
                          </w:r>
                          <w:r w:rsidR="0023702C">
                            <w:rPr>
                              <w:rStyle w:val="PageNumber"/>
                            </w:rPr>
                            <w:t>/</w:t>
                          </w:r>
                          <w:r w:rsidR="0023702C">
                            <w:rPr>
                              <w:rStyle w:val="PageNumber"/>
                            </w:rPr>
                            <w:fldChar w:fldCharType="begin"/>
                          </w:r>
                          <w:r w:rsidR="0023702C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23702C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23702C">
                            <w:rPr>
                              <w:rStyle w:val="PageNumber"/>
                            </w:rPr>
                            <w:fldChar w:fldCharType="separate"/>
                          </w:r>
                          <w:r w:rsidR="002017F0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23702C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242BAC25" w14:textId="77777777" w:rsidR="0023702C" w:rsidRPr="00192812" w:rsidRDefault="000F1604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 w:rsidRPr="00613028">
                            <w:rPr>
                              <w:lang w:eastAsia="da-DK"/>
                            </w:rPr>
                            <w:drawing>
                              <wp:inline distT="0" distB="0" distL="0" distR="0" wp14:anchorId="48A34ECF" wp14:editId="3C1349DE">
                                <wp:extent cx="352425" cy="152400"/>
                                <wp:effectExtent l="0" t="0" r="0" b="0"/>
                                <wp:docPr id="12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3137D" id="Text Box 3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" filled="f" stroked="f">
              <v:textbox inset="0,0,0,0">
                <w:txbxContent>
                  <w:p w14:paraId="5968CA74" w14:textId="77777777" w:rsidR="0023702C" w:rsidRDefault="00B326DC" w:rsidP="005C13F3">
                    <w:pPr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t>Page</w:t>
                    </w:r>
                    <w:r w:rsidR="0023702C">
                      <w:rPr>
                        <w:rStyle w:val="PageNumber"/>
                      </w:rPr>
                      <w:t xml:space="preserve"> </w:t>
                    </w:r>
                    <w:r w:rsidR="0023702C">
                      <w:rPr>
                        <w:rStyle w:val="PageNumber"/>
                      </w:rPr>
                      <w:fldChar w:fldCharType="begin"/>
                    </w:r>
                    <w:r w:rsidR="0023702C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23702C">
                      <w:rPr>
                        <w:rStyle w:val="PageNumber"/>
                      </w:rPr>
                      <w:fldChar w:fldCharType="separate"/>
                    </w:r>
                    <w:r w:rsidR="002017F0">
                      <w:rPr>
                        <w:rStyle w:val="PageNumber"/>
                        <w:noProof/>
                      </w:rPr>
                      <w:t>2</w:t>
                    </w:r>
                    <w:r w:rsidR="0023702C">
                      <w:rPr>
                        <w:rStyle w:val="PageNumber"/>
                      </w:rPr>
                      <w:fldChar w:fldCharType="end"/>
                    </w:r>
                    <w:r w:rsidR="0023702C">
                      <w:rPr>
                        <w:rStyle w:val="PageNumber"/>
                      </w:rPr>
                      <w:t>/</w:t>
                    </w:r>
                    <w:r w:rsidR="0023702C">
                      <w:rPr>
                        <w:rStyle w:val="PageNumber"/>
                      </w:rPr>
                      <w:fldChar w:fldCharType="begin"/>
                    </w:r>
                    <w:r w:rsidR="0023702C">
                      <w:rPr>
                        <w:rStyle w:val="PageNumber"/>
                      </w:rPr>
                      <w:instrText xml:space="preserve"> NUM</w:instrText>
                    </w:r>
                    <w:r w:rsidR="0023702C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23702C">
                      <w:rPr>
                        <w:rStyle w:val="PageNumber"/>
                      </w:rPr>
                      <w:fldChar w:fldCharType="separate"/>
                    </w:r>
                    <w:r w:rsidR="002017F0">
                      <w:rPr>
                        <w:rStyle w:val="PageNumber"/>
                        <w:noProof/>
                      </w:rPr>
                      <w:t>2</w:t>
                    </w:r>
                    <w:r w:rsidR="0023702C">
                      <w:rPr>
                        <w:rStyle w:val="PageNumber"/>
                      </w:rPr>
                      <w:fldChar w:fldCharType="end"/>
                    </w:r>
                  </w:p>
                  <w:p w14:paraId="242BAC25" w14:textId="77777777" w:rsidR="0023702C" w:rsidRPr="00192812" w:rsidRDefault="000F1604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 w:rsidRPr="00613028">
                      <w:rPr>
                        <w:lang w:eastAsia="da-DK"/>
                      </w:rPr>
                      <w:drawing>
                        <wp:inline distT="0" distB="0" distL="0" distR="0" wp14:anchorId="48A34ECF" wp14:editId="3C1349DE">
                          <wp:extent cx="352425" cy="152400"/>
                          <wp:effectExtent l="0" t="0" r="0" b="0"/>
                          <wp:docPr id="12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BF0FF" w14:textId="77777777" w:rsidR="002109AF" w:rsidRDefault="002109AF" w:rsidP="002109AF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885803" wp14:editId="04A52DA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3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71349" w14:textId="77777777" w:rsidR="002109AF" w:rsidRPr="009224E3" w:rsidRDefault="002109AF" w:rsidP="002109AF">
                          <w:pPr>
                            <w:pStyle w:val="Template-Parentlogoname"/>
                          </w:pPr>
                          <w:r>
                            <w:t>Aarhus</w:t>
                          </w:r>
                          <w:r>
                            <w:br/>
                            <w:t>UniversitY</w:t>
                          </w:r>
                        </w:p>
                        <w:p w14:paraId="07AB9FD4" w14:textId="77777777" w:rsidR="002109AF" w:rsidRDefault="002109AF" w:rsidP="002109AF">
                          <w:pPr>
                            <w:pStyle w:val="Template-Unitnamelogoname"/>
                          </w:pPr>
                          <w:r>
                            <w:t>Health</w:t>
                          </w:r>
                        </w:p>
                        <w:p w14:paraId="5E1F465B" w14:textId="77777777" w:rsidR="002017F0" w:rsidRPr="006B7053" w:rsidRDefault="002017F0" w:rsidP="002017F0">
                          <w:pPr>
                            <w:pStyle w:val="Template-Unitnamelogoname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                          </w:t>
                          </w:r>
                          <w:r w:rsidRPr="006B7053">
                            <w:rPr>
                              <w:b/>
                              <w:sz w:val="40"/>
                              <w:szCs w:val="40"/>
                            </w:rPr>
                            <w:t>INVITATION</w:t>
                          </w:r>
                        </w:p>
                        <w:p w14:paraId="70DAEFB1" w14:textId="77777777" w:rsidR="002017F0" w:rsidRPr="009224E3" w:rsidRDefault="002017F0" w:rsidP="002109AF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88580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65pt;margin-top:28.6pt;width:425.2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" filled="f" stroked="f">
              <v:textbox inset="0,0,0,0">
                <w:txbxContent>
                  <w:p w14:paraId="1EF71349" w14:textId="77777777" w:rsidR="002109AF" w:rsidRPr="009224E3" w:rsidRDefault="002109AF" w:rsidP="002109AF">
                    <w:pPr>
                      <w:pStyle w:val="Template-Parentlogoname"/>
                    </w:pPr>
                    <w:r>
                      <w:t>Aarhus</w:t>
                    </w:r>
                    <w:r>
                      <w:br/>
                      <w:t>UniversitY</w:t>
                    </w:r>
                  </w:p>
                  <w:p w14:paraId="07AB9FD4" w14:textId="77777777" w:rsidR="002109AF" w:rsidRDefault="002109AF" w:rsidP="002109AF">
                    <w:pPr>
                      <w:pStyle w:val="Template-Unitnamelogoname"/>
                    </w:pPr>
                    <w:r>
                      <w:t>Health</w:t>
                    </w:r>
                  </w:p>
                  <w:p w14:paraId="5E1F465B" w14:textId="77777777" w:rsidR="002017F0" w:rsidRPr="006B7053" w:rsidRDefault="002017F0" w:rsidP="002017F0">
                    <w:pPr>
                      <w:pStyle w:val="Template-Unitnamelogoname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                            </w:t>
                    </w:r>
                    <w:r w:rsidRPr="006B7053">
                      <w:rPr>
                        <w:b/>
                        <w:sz w:val="40"/>
                        <w:szCs w:val="40"/>
                      </w:rPr>
                      <w:t>INVITATION</w:t>
                    </w:r>
                  </w:p>
                  <w:p w14:paraId="70DAEFB1" w14:textId="77777777" w:rsidR="002017F0" w:rsidRPr="009224E3" w:rsidRDefault="002017F0" w:rsidP="002109AF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3360" behindDoc="0" locked="0" layoutInCell="1" allowOverlap="1" wp14:anchorId="4FD4385A" wp14:editId="1B82BDB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7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4" name="Freeform 1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784F8B" id="LogoCanvasHide02" o:spid="_x0000_s1026" editas="canvas" style="position:absolute;margin-left:56.7pt;margin-top:28.35pt;width:48pt;height:24pt;z-index:25166336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1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1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3892174" w14:textId="77777777" w:rsidR="0023702C" w:rsidRPr="002109AF" w:rsidRDefault="0023702C" w:rsidP="002109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3E6C2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58628778">
    <w:abstractNumId w:val="16"/>
  </w:num>
  <w:num w:numId="2" w16cid:durableId="2121148067">
    <w:abstractNumId w:val="11"/>
  </w:num>
  <w:num w:numId="3" w16cid:durableId="1451053658">
    <w:abstractNumId w:val="15"/>
  </w:num>
  <w:num w:numId="4" w16cid:durableId="1930389288">
    <w:abstractNumId w:val="10"/>
  </w:num>
  <w:num w:numId="5" w16cid:durableId="1140850967">
    <w:abstractNumId w:val="8"/>
  </w:num>
  <w:num w:numId="6" w16cid:durableId="469135577">
    <w:abstractNumId w:val="7"/>
  </w:num>
  <w:num w:numId="7" w16cid:durableId="1817644253">
    <w:abstractNumId w:val="6"/>
  </w:num>
  <w:num w:numId="8" w16cid:durableId="1894341423">
    <w:abstractNumId w:val="5"/>
  </w:num>
  <w:num w:numId="9" w16cid:durableId="997612342">
    <w:abstractNumId w:val="9"/>
  </w:num>
  <w:num w:numId="10" w16cid:durableId="729232816">
    <w:abstractNumId w:val="4"/>
  </w:num>
  <w:num w:numId="11" w16cid:durableId="2131241140">
    <w:abstractNumId w:val="3"/>
  </w:num>
  <w:num w:numId="12" w16cid:durableId="1531457596">
    <w:abstractNumId w:val="2"/>
  </w:num>
  <w:num w:numId="13" w16cid:durableId="279269174">
    <w:abstractNumId w:val="1"/>
  </w:num>
  <w:num w:numId="14" w16cid:durableId="918247784">
    <w:abstractNumId w:val="19"/>
  </w:num>
  <w:num w:numId="15" w16cid:durableId="291594016">
    <w:abstractNumId w:val="20"/>
  </w:num>
  <w:num w:numId="16" w16cid:durableId="1939439159">
    <w:abstractNumId w:val="18"/>
  </w:num>
  <w:num w:numId="17" w16cid:durableId="38432494">
    <w:abstractNumId w:val="13"/>
  </w:num>
  <w:num w:numId="18" w16cid:durableId="997072713">
    <w:abstractNumId w:val="17"/>
  </w:num>
  <w:num w:numId="19" w16cid:durableId="1857424918">
    <w:abstractNumId w:val="14"/>
  </w:num>
  <w:num w:numId="20" w16cid:durableId="939529472">
    <w:abstractNumId w:val="12"/>
  </w:num>
  <w:num w:numId="21" w16cid:durableId="2039040253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11C"/>
    <w:rsid w:val="00003B6C"/>
    <w:rsid w:val="00010399"/>
    <w:rsid w:val="0001189F"/>
    <w:rsid w:val="000127ED"/>
    <w:rsid w:val="000221B7"/>
    <w:rsid w:val="00027431"/>
    <w:rsid w:val="00032B4F"/>
    <w:rsid w:val="00040637"/>
    <w:rsid w:val="00051A09"/>
    <w:rsid w:val="00054B15"/>
    <w:rsid w:val="000553F3"/>
    <w:rsid w:val="00061FA9"/>
    <w:rsid w:val="0006582B"/>
    <w:rsid w:val="00073A7F"/>
    <w:rsid w:val="000752CA"/>
    <w:rsid w:val="00076734"/>
    <w:rsid w:val="000863ED"/>
    <w:rsid w:val="000864ED"/>
    <w:rsid w:val="00094D54"/>
    <w:rsid w:val="00095B16"/>
    <w:rsid w:val="00096068"/>
    <w:rsid w:val="000A1549"/>
    <w:rsid w:val="000A27E2"/>
    <w:rsid w:val="000A3A8E"/>
    <w:rsid w:val="000A47E6"/>
    <w:rsid w:val="000A48FF"/>
    <w:rsid w:val="000A7360"/>
    <w:rsid w:val="000A7E38"/>
    <w:rsid w:val="000B2A66"/>
    <w:rsid w:val="000B3F64"/>
    <w:rsid w:val="000B5A41"/>
    <w:rsid w:val="000C30B6"/>
    <w:rsid w:val="000D286E"/>
    <w:rsid w:val="000D4510"/>
    <w:rsid w:val="000D4A2F"/>
    <w:rsid w:val="000D58D1"/>
    <w:rsid w:val="000D6181"/>
    <w:rsid w:val="000D6A10"/>
    <w:rsid w:val="000D7729"/>
    <w:rsid w:val="000E04A0"/>
    <w:rsid w:val="000E1780"/>
    <w:rsid w:val="000E46C3"/>
    <w:rsid w:val="000F1604"/>
    <w:rsid w:val="00100B5E"/>
    <w:rsid w:val="001164EA"/>
    <w:rsid w:val="001209EB"/>
    <w:rsid w:val="001213E5"/>
    <w:rsid w:val="00126464"/>
    <w:rsid w:val="00126AC5"/>
    <w:rsid w:val="0012702C"/>
    <w:rsid w:val="001333CF"/>
    <w:rsid w:val="001336F6"/>
    <w:rsid w:val="001408BE"/>
    <w:rsid w:val="00143ED9"/>
    <w:rsid w:val="00144417"/>
    <w:rsid w:val="00144D25"/>
    <w:rsid w:val="00153477"/>
    <w:rsid w:val="001555DC"/>
    <w:rsid w:val="00156D0E"/>
    <w:rsid w:val="00160373"/>
    <w:rsid w:val="00166854"/>
    <w:rsid w:val="00170EE1"/>
    <w:rsid w:val="0017172D"/>
    <w:rsid w:val="00171807"/>
    <w:rsid w:val="00171880"/>
    <w:rsid w:val="001750C9"/>
    <w:rsid w:val="00180B3C"/>
    <w:rsid w:val="0018369C"/>
    <w:rsid w:val="001860D4"/>
    <w:rsid w:val="00186ECA"/>
    <w:rsid w:val="00191872"/>
    <w:rsid w:val="00192812"/>
    <w:rsid w:val="00196412"/>
    <w:rsid w:val="001A2EBF"/>
    <w:rsid w:val="001A410F"/>
    <w:rsid w:val="001A67BC"/>
    <w:rsid w:val="001A75F0"/>
    <w:rsid w:val="001B5E33"/>
    <w:rsid w:val="001B7AF7"/>
    <w:rsid w:val="001B7CB4"/>
    <w:rsid w:val="001C2E9B"/>
    <w:rsid w:val="001E0145"/>
    <w:rsid w:val="001E12A2"/>
    <w:rsid w:val="001E3168"/>
    <w:rsid w:val="001E3463"/>
    <w:rsid w:val="001E6D3F"/>
    <w:rsid w:val="001E7713"/>
    <w:rsid w:val="001F32B7"/>
    <w:rsid w:val="001F665E"/>
    <w:rsid w:val="0020020F"/>
    <w:rsid w:val="002017F0"/>
    <w:rsid w:val="00201945"/>
    <w:rsid w:val="00202CEE"/>
    <w:rsid w:val="00204B33"/>
    <w:rsid w:val="00205CCD"/>
    <w:rsid w:val="00207098"/>
    <w:rsid w:val="0021046F"/>
    <w:rsid w:val="002109AF"/>
    <w:rsid w:val="00210C71"/>
    <w:rsid w:val="00213BCF"/>
    <w:rsid w:val="002171DE"/>
    <w:rsid w:val="00225D0C"/>
    <w:rsid w:val="00227E7F"/>
    <w:rsid w:val="002307BF"/>
    <w:rsid w:val="00235108"/>
    <w:rsid w:val="0023702C"/>
    <w:rsid w:val="002373C7"/>
    <w:rsid w:val="002464E0"/>
    <w:rsid w:val="00247A66"/>
    <w:rsid w:val="00247F85"/>
    <w:rsid w:val="0025262C"/>
    <w:rsid w:val="00254E44"/>
    <w:rsid w:val="00261B99"/>
    <w:rsid w:val="00270EFE"/>
    <w:rsid w:val="0027223D"/>
    <w:rsid w:val="00274283"/>
    <w:rsid w:val="00275700"/>
    <w:rsid w:val="0028026B"/>
    <w:rsid w:val="00281183"/>
    <w:rsid w:val="00284236"/>
    <w:rsid w:val="00284BB8"/>
    <w:rsid w:val="00290ED8"/>
    <w:rsid w:val="002A5CA6"/>
    <w:rsid w:val="002A798C"/>
    <w:rsid w:val="002B043A"/>
    <w:rsid w:val="002B6407"/>
    <w:rsid w:val="002C100C"/>
    <w:rsid w:val="002C1A7D"/>
    <w:rsid w:val="002C683D"/>
    <w:rsid w:val="002C7B21"/>
    <w:rsid w:val="002D0353"/>
    <w:rsid w:val="002E285E"/>
    <w:rsid w:val="002E326D"/>
    <w:rsid w:val="002E39AE"/>
    <w:rsid w:val="002E605C"/>
    <w:rsid w:val="002F3BF9"/>
    <w:rsid w:val="003001FB"/>
    <w:rsid w:val="00303EB3"/>
    <w:rsid w:val="00307A9F"/>
    <w:rsid w:val="00307BE1"/>
    <w:rsid w:val="00311680"/>
    <w:rsid w:val="003122C4"/>
    <w:rsid w:val="00313680"/>
    <w:rsid w:val="003172CB"/>
    <w:rsid w:val="00327CB0"/>
    <w:rsid w:val="00331A73"/>
    <w:rsid w:val="00336DC5"/>
    <w:rsid w:val="0034014F"/>
    <w:rsid w:val="0034099C"/>
    <w:rsid w:val="00355698"/>
    <w:rsid w:val="00361D36"/>
    <w:rsid w:val="003646CE"/>
    <w:rsid w:val="00364905"/>
    <w:rsid w:val="00370CD1"/>
    <w:rsid w:val="00371BC6"/>
    <w:rsid w:val="00372A7D"/>
    <w:rsid w:val="0037663D"/>
    <w:rsid w:val="00385E94"/>
    <w:rsid w:val="003955CD"/>
    <w:rsid w:val="003A0327"/>
    <w:rsid w:val="003A0992"/>
    <w:rsid w:val="003A1A42"/>
    <w:rsid w:val="003A5CC4"/>
    <w:rsid w:val="003B1015"/>
    <w:rsid w:val="003B6E2D"/>
    <w:rsid w:val="003B70FB"/>
    <w:rsid w:val="003C67F4"/>
    <w:rsid w:val="003E2EEE"/>
    <w:rsid w:val="003E3DA9"/>
    <w:rsid w:val="003E4263"/>
    <w:rsid w:val="003E6170"/>
    <w:rsid w:val="003F3336"/>
    <w:rsid w:val="003F33BA"/>
    <w:rsid w:val="003F3CDF"/>
    <w:rsid w:val="003F44F1"/>
    <w:rsid w:val="003F57BB"/>
    <w:rsid w:val="003F6BF8"/>
    <w:rsid w:val="0040228F"/>
    <w:rsid w:val="004026E6"/>
    <w:rsid w:val="00402741"/>
    <w:rsid w:val="00407665"/>
    <w:rsid w:val="00411A1B"/>
    <w:rsid w:val="004150AB"/>
    <w:rsid w:val="00423170"/>
    <w:rsid w:val="00423584"/>
    <w:rsid w:val="00426E4B"/>
    <w:rsid w:val="0043573B"/>
    <w:rsid w:val="004362C3"/>
    <w:rsid w:val="00440ED3"/>
    <w:rsid w:val="00441157"/>
    <w:rsid w:val="00441897"/>
    <w:rsid w:val="00443D5B"/>
    <w:rsid w:val="004451B0"/>
    <w:rsid w:val="00446187"/>
    <w:rsid w:val="004500D2"/>
    <w:rsid w:val="00450B9C"/>
    <w:rsid w:val="00454644"/>
    <w:rsid w:val="004561C9"/>
    <w:rsid w:val="0046035D"/>
    <w:rsid w:val="004608DB"/>
    <w:rsid w:val="004629F6"/>
    <w:rsid w:val="0046516D"/>
    <w:rsid w:val="00467364"/>
    <w:rsid w:val="00472869"/>
    <w:rsid w:val="00475F24"/>
    <w:rsid w:val="00476913"/>
    <w:rsid w:val="004777F0"/>
    <w:rsid w:val="004803D4"/>
    <w:rsid w:val="00481982"/>
    <w:rsid w:val="00482F6A"/>
    <w:rsid w:val="00485F7C"/>
    <w:rsid w:val="0048777D"/>
    <w:rsid w:val="00491806"/>
    <w:rsid w:val="004939F6"/>
    <w:rsid w:val="004A2009"/>
    <w:rsid w:val="004A2824"/>
    <w:rsid w:val="004A607F"/>
    <w:rsid w:val="004A66E6"/>
    <w:rsid w:val="004B1B3A"/>
    <w:rsid w:val="004B4802"/>
    <w:rsid w:val="004B63C7"/>
    <w:rsid w:val="004C1620"/>
    <w:rsid w:val="004C27E3"/>
    <w:rsid w:val="004C75C5"/>
    <w:rsid w:val="004D00EC"/>
    <w:rsid w:val="004D30C6"/>
    <w:rsid w:val="004E0B14"/>
    <w:rsid w:val="004E2B98"/>
    <w:rsid w:val="004E3502"/>
    <w:rsid w:val="004E5F19"/>
    <w:rsid w:val="004F164E"/>
    <w:rsid w:val="004F5A28"/>
    <w:rsid w:val="004F6CC8"/>
    <w:rsid w:val="004F6E8A"/>
    <w:rsid w:val="00504494"/>
    <w:rsid w:val="00505E6F"/>
    <w:rsid w:val="005068A3"/>
    <w:rsid w:val="0052145C"/>
    <w:rsid w:val="00524541"/>
    <w:rsid w:val="00525CD4"/>
    <w:rsid w:val="00531DFB"/>
    <w:rsid w:val="00531E58"/>
    <w:rsid w:val="00533CEE"/>
    <w:rsid w:val="00535205"/>
    <w:rsid w:val="00535C6F"/>
    <w:rsid w:val="0054156F"/>
    <w:rsid w:val="00541B8A"/>
    <w:rsid w:val="00547ACA"/>
    <w:rsid w:val="005504FC"/>
    <w:rsid w:val="00555A24"/>
    <w:rsid w:val="00562679"/>
    <w:rsid w:val="00565F6D"/>
    <w:rsid w:val="00567F0D"/>
    <w:rsid w:val="005755B6"/>
    <w:rsid w:val="0057642E"/>
    <w:rsid w:val="00577E20"/>
    <w:rsid w:val="005802EE"/>
    <w:rsid w:val="0058310A"/>
    <w:rsid w:val="00587511"/>
    <w:rsid w:val="00595CFB"/>
    <w:rsid w:val="005A00AF"/>
    <w:rsid w:val="005A11F0"/>
    <w:rsid w:val="005A5BC3"/>
    <w:rsid w:val="005B1DAA"/>
    <w:rsid w:val="005C13F3"/>
    <w:rsid w:val="005C3A16"/>
    <w:rsid w:val="005C4393"/>
    <w:rsid w:val="005D25EC"/>
    <w:rsid w:val="005D5DAA"/>
    <w:rsid w:val="005D7758"/>
    <w:rsid w:val="005E505C"/>
    <w:rsid w:val="005E56CD"/>
    <w:rsid w:val="005E6CB9"/>
    <w:rsid w:val="00601BB3"/>
    <w:rsid w:val="0060260C"/>
    <w:rsid w:val="006029B9"/>
    <w:rsid w:val="00602F38"/>
    <w:rsid w:val="006033CC"/>
    <w:rsid w:val="0060539C"/>
    <w:rsid w:val="00612F9E"/>
    <w:rsid w:val="006147E7"/>
    <w:rsid w:val="00617865"/>
    <w:rsid w:val="00617F2E"/>
    <w:rsid w:val="00620C41"/>
    <w:rsid w:val="00621314"/>
    <w:rsid w:val="00627645"/>
    <w:rsid w:val="0063628B"/>
    <w:rsid w:val="00641B24"/>
    <w:rsid w:val="00643A7A"/>
    <w:rsid w:val="00653CAA"/>
    <w:rsid w:val="00657218"/>
    <w:rsid w:val="00660F1D"/>
    <w:rsid w:val="00663BC3"/>
    <w:rsid w:val="0066674A"/>
    <w:rsid w:val="0067537F"/>
    <w:rsid w:val="00676672"/>
    <w:rsid w:val="00681085"/>
    <w:rsid w:val="00682109"/>
    <w:rsid w:val="006964C1"/>
    <w:rsid w:val="006A0B0D"/>
    <w:rsid w:val="006A570B"/>
    <w:rsid w:val="006A7ADC"/>
    <w:rsid w:val="006B6134"/>
    <w:rsid w:val="006B7053"/>
    <w:rsid w:val="006C1797"/>
    <w:rsid w:val="006C3A1B"/>
    <w:rsid w:val="006D2642"/>
    <w:rsid w:val="006D49D9"/>
    <w:rsid w:val="006D65DC"/>
    <w:rsid w:val="006E535D"/>
    <w:rsid w:val="006F0AF5"/>
    <w:rsid w:val="006F2155"/>
    <w:rsid w:val="006F490F"/>
    <w:rsid w:val="00700A78"/>
    <w:rsid w:val="007013FC"/>
    <w:rsid w:val="00703C96"/>
    <w:rsid w:val="00717826"/>
    <w:rsid w:val="0072005E"/>
    <w:rsid w:val="007239BF"/>
    <w:rsid w:val="007240EE"/>
    <w:rsid w:val="00732B6D"/>
    <w:rsid w:val="00736658"/>
    <w:rsid w:val="00741DE5"/>
    <w:rsid w:val="0074726D"/>
    <w:rsid w:val="00747BFE"/>
    <w:rsid w:val="00750EE1"/>
    <w:rsid w:val="00757BDC"/>
    <w:rsid w:val="0076144A"/>
    <w:rsid w:val="0076360B"/>
    <w:rsid w:val="00773071"/>
    <w:rsid w:val="00773DDF"/>
    <w:rsid w:val="00782F84"/>
    <w:rsid w:val="0078707A"/>
    <w:rsid w:val="007873F8"/>
    <w:rsid w:val="007904C2"/>
    <w:rsid w:val="00795523"/>
    <w:rsid w:val="007955B4"/>
    <w:rsid w:val="007975A6"/>
    <w:rsid w:val="007A38C8"/>
    <w:rsid w:val="007A6435"/>
    <w:rsid w:val="007B114C"/>
    <w:rsid w:val="007B1EF5"/>
    <w:rsid w:val="007B3386"/>
    <w:rsid w:val="007C1953"/>
    <w:rsid w:val="007C240C"/>
    <w:rsid w:val="007C2BE3"/>
    <w:rsid w:val="007C53DE"/>
    <w:rsid w:val="007C5681"/>
    <w:rsid w:val="007D27D7"/>
    <w:rsid w:val="007D6690"/>
    <w:rsid w:val="007E15B1"/>
    <w:rsid w:val="007E3BD6"/>
    <w:rsid w:val="007F0185"/>
    <w:rsid w:val="007F0B29"/>
    <w:rsid w:val="007F28D1"/>
    <w:rsid w:val="007F351C"/>
    <w:rsid w:val="008046DB"/>
    <w:rsid w:val="00804D3C"/>
    <w:rsid w:val="0080588C"/>
    <w:rsid w:val="00807078"/>
    <w:rsid w:val="00807FB7"/>
    <w:rsid w:val="00811FD0"/>
    <w:rsid w:val="00813B81"/>
    <w:rsid w:val="00814FFC"/>
    <w:rsid w:val="008154D6"/>
    <w:rsid w:val="00823E6F"/>
    <w:rsid w:val="008258FA"/>
    <w:rsid w:val="0083528A"/>
    <w:rsid w:val="00835331"/>
    <w:rsid w:val="00835D85"/>
    <w:rsid w:val="00845E23"/>
    <w:rsid w:val="0084792A"/>
    <w:rsid w:val="00851407"/>
    <w:rsid w:val="00855AD5"/>
    <w:rsid w:val="008576F4"/>
    <w:rsid w:val="00863559"/>
    <w:rsid w:val="008764EE"/>
    <w:rsid w:val="008829DB"/>
    <w:rsid w:val="008849D1"/>
    <w:rsid w:val="00885F1E"/>
    <w:rsid w:val="0089089E"/>
    <w:rsid w:val="008930FA"/>
    <w:rsid w:val="008979A9"/>
    <w:rsid w:val="008A0551"/>
    <w:rsid w:val="008B4531"/>
    <w:rsid w:val="008C022A"/>
    <w:rsid w:val="008C1273"/>
    <w:rsid w:val="008C1F0B"/>
    <w:rsid w:val="008C3D75"/>
    <w:rsid w:val="008C4F79"/>
    <w:rsid w:val="008C72CB"/>
    <w:rsid w:val="008D0FC2"/>
    <w:rsid w:val="008D1B79"/>
    <w:rsid w:val="008E4128"/>
    <w:rsid w:val="008E5FA6"/>
    <w:rsid w:val="008E6802"/>
    <w:rsid w:val="008F02A7"/>
    <w:rsid w:val="008F0558"/>
    <w:rsid w:val="008F072E"/>
    <w:rsid w:val="008F1D97"/>
    <w:rsid w:val="008F22CA"/>
    <w:rsid w:val="008F55BB"/>
    <w:rsid w:val="008F6C05"/>
    <w:rsid w:val="008F72FB"/>
    <w:rsid w:val="008F7FDE"/>
    <w:rsid w:val="0090280C"/>
    <w:rsid w:val="009044C3"/>
    <w:rsid w:val="00905114"/>
    <w:rsid w:val="00907607"/>
    <w:rsid w:val="009117E4"/>
    <w:rsid w:val="00911F13"/>
    <w:rsid w:val="00911FBD"/>
    <w:rsid w:val="00912BA4"/>
    <w:rsid w:val="00914D70"/>
    <w:rsid w:val="009224E3"/>
    <w:rsid w:val="009226B5"/>
    <w:rsid w:val="00926025"/>
    <w:rsid w:val="00930299"/>
    <w:rsid w:val="00930E78"/>
    <w:rsid w:val="009334BC"/>
    <w:rsid w:val="009335D6"/>
    <w:rsid w:val="00933E6E"/>
    <w:rsid w:val="00947037"/>
    <w:rsid w:val="00953D52"/>
    <w:rsid w:val="0096027F"/>
    <w:rsid w:val="00961A9F"/>
    <w:rsid w:val="00966484"/>
    <w:rsid w:val="009673E1"/>
    <w:rsid w:val="00973998"/>
    <w:rsid w:val="00982EE7"/>
    <w:rsid w:val="00983682"/>
    <w:rsid w:val="00983A1F"/>
    <w:rsid w:val="0098512C"/>
    <w:rsid w:val="00985E27"/>
    <w:rsid w:val="009931E4"/>
    <w:rsid w:val="00997B5B"/>
    <w:rsid w:val="009A2D3B"/>
    <w:rsid w:val="009A4515"/>
    <w:rsid w:val="009B1130"/>
    <w:rsid w:val="009B14B5"/>
    <w:rsid w:val="009B154B"/>
    <w:rsid w:val="009B65BF"/>
    <w:rsid w:val="009C1F1A"/>
    <w:rsid w:val="009C3A4A"/>
    <w:rsid w:val="009C5BD3"/>
    <w:rsid w:val="009C5C27"/>
    <w:rsid w:val="009C5F72"/>
    <w:rsid w:val="009D01F2"/>
    <w:rsid w:val="009D2B2D"/>
    <w:rsid w:val="009D3785"/>
    <w:rsid w:val="009D59CD"/>
    <w:rsid w:val="009D6862"/>
    <w:rsid w:val="009E5F74"/>
    <w:rsid w:val="009E6E54"/>
    <w:rsid w:val="009F3FAD"/>
    <w:rsid w:val="009F6BF8"/>
    <w:rsid w:val="009F79B6"/>
    <w:rsid w:val="00A00F73"/>
    <w:rsid w:val="00A11327"/>
    <w:rsid w:val="00A1621A"/>
    <w:rsid w:val="00A233F8"/>
    <w:rsid w:val="00A24D90"/>
    <w:rsid w:val="00A256C1"/>
    <w:rsid w:val="00A26179"/>
    <w:rsid w:val="00A35EEA"/>
    <w:rsid w:val="00A37BF3"/>
    <w:rsid w:val="00A439AF"/>
    <w:rsid w:val="00A509CB"/>
    <w:rsid w:val="00A51054"/>
    <w:rsid w:val="00A57802"/>
    <w:rsid w:val="00A61560"/>
    <w:rsid w:val="00A6200B"/>
    <w:rsid w:val="00A80107"/>
    <w:rsid w:val="00A86298"/>
    <w:rsid w:val="00A90707"/>
    <w:rsid w:val="00A95AC3"/>
    <w:rsid w:val="00A95D0C"/>
    <w:rsid w:val="00AA0EF9"/>
    <w:rsid w:val="00AA2CB7"/>
    <w:rsid w:val="00AA7002"/>
    <w:rsid w:val="00AB09A1"/>
    <w:rsid w:val="00AB1809"/>
    <w:rsid w:val="00AB36AC"/>
    <w:rsid w:val="00AB4E1D"/>
    <w:rsid w:val="00AB6E12"/>
    <w:rsid w:val="00AC33FB"/>
    <w:rsid w:val="00AD01BB"/>
    <w:rsid w:val="00AD2803"/>
    <w:rsid w:val="00AD403F"/>
    <w:rsid w:val="00AD4779"/>
    <w:rsid w:val="00AE4001"/>
    <w:rsid w:val="00AE4F5F"/>
    <w:rsid w:val="00AE774C"/>
    <w:rsid w:val="00AF044C"/>
    <w:rsid w:val="00AF26D7"/>
    <w:rsid w:val="00AF6317"/>
    <w:rsid w:val="00B0759B"/>
    <w:rsid w:val="00B078DC"/>
    <w:rsid w:val="00B10D00"/>
    <w:rsid w:val="00B15221"/>
    <w:rsid w:val="00B26300"/>
    <w:rsid w:val="00B26885"/>
    <w:rsid w:val="00B31647"/>
    <w:rsid w:val="00B326DC"/>
    <w:rsid w:val="00B40268"/>
    <w:rsid w:val="00B4148B"/>
    <w:rsid w:val="00B50004"/>
    <w:rsid w:val="00B51957"/>
    <w:rsid w:val="00B51A70"/>
    <w:rsid w:val="00B51CC0"/>
    <w:rsid w:val="00B525C1"/>
    <w:rsid w:val="00B53DDE"/>
    <w:rsid w:val="00B7088E"/>
    <w:rsid w:val="00B73EB1"/>
    <w:rsid w:val="00B904CE"/>
    <w:rsid w:val="00B94D04"/>
    <w:rsid w:val="00B95269"/>
    <w:rsid w:val="00BA4453"/>
    <w:rsid w:val="00BA56DF"/>
    <w:rsid w:val="00BB4914"/>
    <w:rsid w:val="00BB5539"/>
    <w:rsid w:val="00BC0B40"/>
    <w:rsid w:val="00BC120C"/>
    <w:rsid w:val="00BC3970"/>
    <w:rsid w:val="00BC7AFD"/>
    <w:rsid w:val="00BD2263"/>
    <w:rsid w:val="00BE21E4"/>
    <w:rsid w:val="00BE2A15"/>
    <w:rsid w:val="00BE5AF3"/>
    <w:rsid w:val="00BE7FBE"/>
    <w:rsid w:val="00BF3805"/>
    <w:rsid w:val="00BF5C22"/>
    <w:rsid w:val="00BF61D5"/>
    <w:rsid w:val="00C00A17"/>
    <w:rsid w:val="00C014DA"/>
    <w:rsid w:val="00C02C68"/>
    <w:rsid w:val="00C041D1"/>
    <w:rsid w:val="00C07C16"/>
    <w:rsid w:val="00C10F56"/>
    <w:rsid w:val="00C20FCC"/>
    <w:rsid w:val="00C216CB"/>
    <w:rsid w:val="00C36023"/>
    <w:rsid w:val="00C37205"/>
    <w:rsid w:val="00C44F25"/>
    <w:rsid w:val="00C47B5F"/>
    <w:rsid w:val="00C500D8"/>
    <w:rsid w:val="00C50BCC"/>
    <w:rsid w:val="00C53CC9"/>
    <w:rsid w:val="00C53E9D"/>
    <w:rsid w:val="00C61078"/>
    <w:rsid w:val="00C61DDF"/>
    <w:rsid w:val="00C62ACE"/>
    <w:rsid w:val="00C63195"/>
    <w:rsid w:val="00C63B20"/>
    <w:rsid w:val="00C64243"/>
    <w:rsid w:val="00C71B5F"/>
    <w:rsid w:val="00C720E8"/>
    <w:rsid w:val="00C723B1"/>
    <w:rsid w:val="00C74A89"/>
    <w:rsid w:val="00C77F09"/>
    <w:rsid w:val="00C95534"/>
    <w:rsid w:val="00C96CED"/>
    <w:rsid w:val="00C96E92"/>
    <w:rsid w:val="00CB03A1"/>
    <w:rsid w:val="00CB21F5"/>
    <w:rsid w:val="00CB2ECE"/>
    <w:rsid w:val="00CB381D"/>
    <w:rsid w:val="00CB4E1B"/>
    <w:rsid w:val="00CB611C"/>
    <w:rsid w:val="00CB669B"/>
    <w:rsid w:val="00CC4A87"/>
    <w:rsid w:val="00CC7B3A"/>
    <w:rsid w:val="00CD1739"/>
    <w:rsid w:val="00CD3A81"/>
    <w:rsid w:val="00CD3CE7"/>
    <w:rsid w:val="00CD496E"/>
    <w:rsid w:val="00CE18FB"/>
    <w:rsid w:val="00CF54C3"/>
    <w:rsid w:val="00CF7166"/>
    <w:rsid w:val="00CF7FB6"/>
    <w:rsid w:val="00D011CB"/>
    <w:rsid w:val="00D0594C"/>
    <w:rsid w:val="00D06BB7"/>
    <w:rsid w:val="00D07F0D"/>
    <w:rsid w:val="00D14768"/>
    <w:rsid w:val="00D1488D"/>
    <w:rsid w:val="00D16C42"/>
    <w:rsid w:val="00D17641"/>
    <w:rsid w:val="00D41A04"/>
    <w:rsid w:val="00D42A34"/>
    <w:rsid w:val="00D4350D"/>
    <w:rsid w:val="00D532AB"/>
    <w:rsid w:val="00D54D5F"/>
    <w:rsid w:val="00D54E0F"/>
    <w:rsid w:val="00D54EBE"/>
    <w:rsid w:val="00D55E89"/>
    <w:rsid w:val="00D62BA4"/>
    <w:rsid w:val="00D717C3"/>
    <w:rsid w:val="00D77C5E"/>
    <w:rsid w:val="00D80A20"/>
    <w:rsid w:val="00D82DAA"/>
    <w:rsid w:val="00D835EF"/>
    <w:rsid w:val="00D90C2F"/>
    <w:rsid w:val="00D91515"/>
    <w:rsid w:val="00DA0E15"/>
    <w:rsid w:val="00DA37A1"/>
    <w:rsid w:val="00DA678B"/>
    <w:rsid w:val="00DB3A4A"/>
    <w:rsid w:val="00DB449D"/>
    <w:rsid w:val="00DB73BF"/>
    <w:rsid w:val="00DC1F76"/>
    <w:rsid w:val="00DC2934"/>
    <w:rsid w:val="00DC3E3A"/>
    <w:rsid w:val="00DE049E"/>
    <w:rsid w:val="00DE0BFC"/>
    <w:rsid w:val="00DE2A75"/>
    <w:rsid w:val="00DE7889"/>
    <w:rsid w:val="00DF0936"/>
    <w:rsid w:val="00DF3042"/>
    <w:rsid w:val="00DF66DF"/>
    <w:rsid w:val="00E04D74"/>
    <w:rsid w:val="00E20018"/>
    <w:rsid w:val="00E212D8"/>
    <w:rsid w:val="00E22B04"/>
    <w:rsid w:val="00E241A7"/>
    <w:rsid w:val="00E26ABB"/>
    <w:rsid w:val="00E3085D"/>
    <w:rsid w:val="00E37FB3"/>
    <w:rsid w:val="00E401C5"/>
    <w:rsid w:val="00E41358"/>
    <w:rsid w:val="00E4203D"/>
    <w:rsid w:val="00E44247"/>
    <w:rsid w:val="00E45DD8"/>
    <w:rsid w:val="00E50D00"/>
    <w:rsid w:val="00E525FB"/>
    <w:rsid w:val="00E563FF"/>
    <w:rsid w:val="00E611B2"/>
    <w:rsid w:val="00E64FC5"/>
    <w:rsid w:val="00E7176D"/>
    <w:rsid w:val="00E7234F"/>
    <w:rsid w:val="00E826C7"/>
    <w:rsid w:val="00E85533"/>
    <w:rsid w:val="00E966E9"/>
    <w:rsid w:val="00EA2C92"/>
    <w:rsid w:val="00EA40B3"/>
    <w:rsid w:val="00EA5E33"/>
    <w:rsid w:val="00EA6633"/>
    <w:rsid w:val="00EB0291"/>
    <w:rsid w:val="00EB2F24"/>
    <w:rsid w:val="00EB31F8"/>
    <w:rsid w:val="00EB5495"/>
    <w:rsid w:val="00EB70B4"/>
    <w:rsid w:val="00EB7C90"/>
    <w:rsid w:val="00EC06F0"/>
    <w:rsid w:val="00EC7677"/>
    <w:rsid w:val="00ED1BAA"/>
    <w:rsid w:val="00ED29B8"/>
    <w:rsid w:val="00EE7C7A"/>
    <w:rsid w:val="00EF18CF"/>
    <w:rsid w:val="00F057BC"/>
    <w:rsid w:val="00F30976"/>
    <w:rsid w:val="00F313D0"/>
    <w:rsid w:val="00F4463E"/>
    <w:rsid w:val="00F45004"/>
    <w:rsid w:val="00F4662C"/>
    <w:rsid w:val="00F51960"/>
    <w:rsid w:val="00F535F9"/>
    <w:rsid w:val="00F539E4"/>
    <w:rsid w:val="00F53B67"/>
    <w:rsid w:val="00F565EE"/>
    <w:rsid w:val="00F6382F"/>
    <w:rsid w:val="00F715F3"/>
    <w:rsid w:val="00F7428E"/>
    <w:rsid w:val="00F77812"/>
    <w:rsid w:val="00FA1193"/>
    <w:rsid w:val="00FA31F3"/>
    <w:rsid w:val="00FB3F65"/>
    <w:rsid w:val="00FB75F2"/>
    <w:rsid w:val="00FC55EF"/>
    <w:rsid w:val="00FC68F4"/>
    <w:rsid w:val="00FC6D74"/>
    <w:rsid w:val="00FD3428"/>
    <w:rsid w:val="00FD440F"/>
    <w:rsid w:val="00FE0224"/>
    <w:rsid w:val="00FE0DAB"/>
    <w:rsid w:val="00FE22D4"/>
    <w:rsid w:val="00FE4B6B"/>
    <w:rsid w:val="00FE4D8D"/>
    <w:rsid w:val="00FF38A1"/>
    <w:rsid w:val="00FF494D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  <w14:docId w14:val="33FE9155"/>
  <w15:chartTrackingRefBased/>
  <w15:docId w15:val="{32510723-2189-411B-ABE4-F96D511AE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6412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customStyle="1" w:styleId="E-mail-signatur">
    <w:name w:val="E-mail-signatur"/>
    <w:basedOn w:val="Normal"/>
    <w:semiHidden/>
    <w:rsid w:val="005802EE"/>
  </w:style>
  <w:style w:type="character" w:styleId="Emphasis">
    <w:name w:val="Emphasis"/>
    <w:qFormat/>
    <w:rsid w:val="005802EE"/>
    <w:rPr>
      <w:i/>
      <w:iCs/>
    </w:rPr>
  </w:style>
  <w:style w:type="character" w:styleId="EndnoteReference">
    <w:name w:val="end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semiHidden/>
    <w:rsid w:val="005802EE"/>
    <w:rPr>
      <w:i/>
      <w:iCs/>
    </w:rPr>
  </w:style>
  <w:style w:type="character" w:styleId="HTMLCode">
    <w:name w:val="HTML Code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802EE"/>
    <w:rPr>
      <w:i/>
      <w:iCs/>
    </w:rPr>
  </w:style>
  <w:style w:type="character" w:styleId="HTMLKeyboard">
    <w:name w:val="HTML Keyboard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semiHidden/>
    <w:rsid w:val="005802EE"/>
    <w:rPr>
      <w:rFonts w:ascii="Courier New" w:hAnsi="Courier New" w:cs="Courier New"/>
    </w:rPr>
  </w:style>
  <w:style w:type="character" w:styleId="HTMLTypewriter">
    <w:name w:val="HTML Typewriter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customStyle="1" w:styleId="Opstilling">
    <w:name w:val="Opstilling"/>
    <w:basedOn w:val="Normal"/>
    <w:semiHidden/>
    <w:rsid w:val="005802EE"/>
    <w:pPr>
      <w:ind w:left="283" w:hanging="283"/>
    </w:pPr>
  </w:style>
  <w:style w:type="paragraph" w:customStyle="1" w:styleId="Opstilling2">
    <w:name w:val="Opstilling 2"/>
    <w:basedOn w:val="Normal"/>
    <w:semiHidden/>
    <w:rsid w:val="005802EE"/>
    <w:pPr>
      <w:ind w:left="566" w:hanging="283"/>
    </w:pPr>
  </w:style>
  <w:style w:type="paragraph" w:customStyle="1" w:styleId="Opstilling3">
    <w:name w:val="Opstilling 3"/>
    <w:basedOn w:val="Normal"/>
    <w:semiHidden/>
    <w:rsid w:val="005802EE"/>
    <w:pPr>
      <w:ind w:left="849" w:hanging="283"/>
    </w:pPr>
  </w:style>
  <w:style w:type="paragraph" w:customStyle="1" w:styleId="Opstilling4">
    <w:name w:val="Opstilling 4"/>
    <w:basedOn w:val="Normal"/>
    <w:semiHidden/>
    <w:rsid w:val="005802EE"/>
    <w:pPr>
      <w:ind w:left="1132" w:hanging="283"/>
    </w:pPr>
  </w:style>
  <w:style w:type="paragraph" w:customStyle="1" w:styleId="Opstilling5">
    <w:name w:val="Opstilling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link w:val="PlainTextChar"/>
    <w:uiPriority w:val="99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-Kolonner1">
    <w:name w:val="Tabel - Kolonner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2">
    <w:name w:val="Tabel - Kolonner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3">
    <w:name w:val="Tabel - Kolonner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4">
    <w:name w:val="Tabel - Kolonner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el-Kolonner5">
    <w:name w:val="Tabel - Kolonner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customStyle="1" w:styleId="BesgtHyperlink">
    <w:name w:val="BesøgtHyperlink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customStyle="1" w:styleId="PlainTextChar">
    <w:name w:val="Plain Text Char"/>
    <w:link w:val="PlainText"/>
    <w:uiPriority w:val="99"/>
    <w:semiHidden/>
    <w:rsid w:val="000752CA"/>
    <w:rPr>
      <w:rFonts w:ascii="Courier New" w:hAnsi="Courier New" w:cs="Courier New"/>
      <w:sz w:val="21"/>
      <w:lang w:eastAsia="en-US"/>
    </w:rPr>
  </w:style>
  <w:style w:type="character" w:customStyle="1" w:styleId="shorttext">
    <w:name w:val="short_text"/>
    <w:rsid w:val="004026E6"/>
  </w:style>
  <w:style w:type="character" w:customStyle="1" w:styleId="hps">
    <w:name w:val="hps"/>
    <w:rsid w:val="00402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6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78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4452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tv\AppData\Roaming\Microsoft\Skabeloner\Brev.dot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ilagindg_x00e5_rogs_x00e5_i_x003a_ xmlns="0c2540a2-0522-4306-a2a4-b8c683577efb" xsi:nil="true"/>
    <Bilag_x0020_ogs_x00e5__x0020_i_x003a_ xmlns="0c2540a2-0522-4306-a2a4-b8c683577e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2E8BB3F40E524F82FF056F1AC1117B" ma:contentTypeVersion="9" ma:contentTypeDescription="Create a new document." ma:contentTypeScope="" ma:versionID="e3d9ca352597d08ea772436f01b62951">
  <xsd:schema xmlns:xsd="http://www.w3.org/2001/XMLSchema" xmlns:xs="http://www.w3.org/2001/XMLSchema" xmlns:p="http://schemas.microsoft.com/office/2006/metadata/properties" xmlns:ns2="0c2540a2-0522-4306-a2a4-b8c683577efb" targetNamespace="http://schemas.microsoft.com/office/2006/metadata/properties" ma:root="true" ma:fieldsID="120c292e5ae185f2f725039b2d575c00" ns2:_="">
    <xsd:import namespace="0c2540a2-0522-4306-a2a4-b8c683577e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Bilagindg_x00e5_rogs_x00e5_i_x003a_" minOccurs="0"/>
                <xsd:element ref="ns2:Bilag_x0020_ogs_x00e5__x0020_i_x003a_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540a2-0522-4306-a2a4-b8c683577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Bilagindg_x00e5_rogs_x00e5_i_x003a_" ma:index="11" nillable="true" ma:displayName="Bilag indgår også i:" ma:format="RadioButtons" ma:internalName="Bilagindg_x00e5_rogs_x00e5_i_x003a_">
      <xsd:simpleType>
        <xsd:union memberTypes="dms:Text">
          <xsd:simpleType>
            <xsd:restriction base="dms:Choice">
              <xsd:enumeration value="FAKLED-mødemateriale"/>
              <xsd:enumeration value="Andet møde"/>
              <xsd:enumeration value="Tredje møde"/>
            </xsd:restriction>
          </xsd:simpleType>
        </xsd:union>
      </xsd:simpleType>
    </xsd:element>
    <xsd:element name="Bilag_x0020_ogs_x00e5__x0020_i_x003a_" ma:index="12" nillable="true" ma:displayName="Bilag også i:" ma:format="Dropdown" ma:internalName="Bilag_x0020_ogs_x00e5__x0020_i_x003a_">
      <xsd:simpleType>
        <xsd:restriction base="dms:Choice">
          <xsd:enumeration value="fakled"/>
          <xsd:enumeration value="tidl ledelsesmøde"/>
          <xsd:enumeration value="mat fra dekanatet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96A9A0-36D0-41C7-84AB-62F0A9153C70}">
  <ds:schemaRefs>
    <ds:schemaRef ds:uri="http://schemas.microsoft.com/office/2006/metadata/properties"/>
    <ds:schemaRef ds:uri="http://schemas.microsoft.com/office/infopath/2007/PartnerControls"/>
    <ds:schemaRef ds:uri="0c2540a2-0522-4306-a2a4-b8c683577efb"/>
  </ds:schemaRefs>
</ds:datastoreItem>
</file>

<file path=customXml/itemProps2.xml><?xml version="1.0" encoding="utf-8"?>
<ds:datastoreItem xmlns:ds="http://schemas.openxmlformats.org/officeDocument/2006/customXml" ds:itemID="{5946E9D4-147A-4200-AF4A-4B7C20558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FC0D0D-81B7-475E-BFEA-D883C8F12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2540a2-0522-4306-a2a4-b8c683577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0</TotalTime>
  <Pages>2</Pages>
  <Words>75</Words>
  <Characters>463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537</CharactersWithSpaces>
  <SharedDoc>false</SharedDoc>
  <HLinks>
    <vt:vector size="6" baseType="variant">
      <vt:variant>
        <vt:i4>6226007</vt:i4>
      </vt:variant>
      <vt:variant>
        <vt:i4>0</vt:i4>
      </vt:variant>
      <vt:variant>
        <vt:i4>0</vt:i4>
      </vt:variant>
      <vt:variant>
        <vt:i4>5</vt:i4>
      </vt:variant>
      <vt:variant>
        <vt:lpwstr>http://www.auh.dk/siteassets/patient/p-kort/sks-oversigtskort.pdf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Caspar Sørensen</dc:creator>
  <cp:keywords/>
  <cp:lastModifiedBy>Anne Hejn Pjengaard</cp:lastModifiedBy>
  <cp:revision>2</cp:revision>
  <cp:lastPrinted>2018-01-05T12:12:00Z</cp:lastPrinted>
  <dcterms:created xsi:type="dcterms:W3CDTF">2025-07-01T11:51:00Z</dcterms:created>
  <dcterms:modified xsi:type="dcterms:W3CDTF">2025-07-01T11:51:00Z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Caspar</vt:lpwstr>
  </property>
  <property fmtid="{D5CDD505-2E9C-101B-9397-08002B2CF9AE}" pid="4" name="CurrentOffice">
    <vt:lpwstr>2000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  <property fmtid="{D5CDD505-2E9C-101B-9397-08002B2CF9AE}" pid="8" name="ContentTypeId">
    <vt:lpwstr>0x010100A42E8BB3F40E524F82FF056F1AC1117B</vt:lpwstr>
  </property>
</Properties>
</file>