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EA" w:rsidRPr="00F057BC" w:rsidRDefault="00A35EEA" w:rsidP="002C683D">
      <w:pPr>
        <w:spacing w:line="360" w:lineRule="atLeast"/>
        <w:ind w:left="720" w:firstLine="720"/>
        <w:jc w:val="center"/>
        <w:rPr>
          <w:rFonts w:ascii="AU Passata" w:hAnsi="AU Passata"/>
          <w:b/>
          <w:sz w:val="28"/>
          <w:szCs w:val="28"/>
        </w:rPr>
      </w:pPr>
    </w:p>
    <w:p w:rsidR="00E85533" w:rsidRDefault="00E85533" w:rsidP="002C683D">
      <w:pPr>
        <w:spacing w:line="360" w:lineRule="atLeast"/>
        <w:ind w:left="720" w:firstLine="720"/>
        <w:jc w:val="center"/>
        <w:rPr>
          <w:rFonts w:ascii="AU Passata" w:hAnsi="AU Passata"/>
          <w:sz w:val="22"/>
          <w:szCs w:val="22"/>
        </w:rPr>
      </w:pPr>
    </w:p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3"/>
      </w:tblGrid>
      <w:tr w:rsidR="00196412" w:rsidRPr="00F057BC" w:rsidTr="00D011CB">
        <w:trPr>
          <w:trHeight w:hRule="exact" w:val="80"/>
        </w:trPr>
        <w:tc>
          <w:tcPr>
            <w:tcW w:w="9633" w:type="dxa"/>
          </w:tcPr>
          <w:p w:rsidR="00196412" w:rsidRPr="00F057BC" w:rsidRDefault="00196412" w:rsidP="00D011CB">
            <w:pPr>
              <w:pStyle w:val="Normal-Dokumentheading"/>
              <w:ind w:left="1418"/>
              <w:jc w:val="center"/>
              <w:rPr>
                <w:rFonts w:ascii="AU Passata" w:hAnsi="AU Passata"/>
                <w:b w:val="0"/>
                <w:sz w:val="22"/>
                <w:szCs w:val="22"/>
              </w:rPr>
            </w:pPr>
          </w:p>
        </w:tc>
      </w:tr>
    </w:tbl>
    <w:p w:rsidR="00A51054" w:rsidRDefault="00A51054" w:rsidP="00983A1F">
      <w:pPr>
        <w:ind w:left="1418" w:right="-1418"/>
        <w:rPr>
          <w:rFonts w:ascii="AU Passata" w:hAnsi="AU Passata"/>
          <w:sz w:val="28"/>
          <w:szCs w:val="28"/>
        </w:rPr>
      </w:pPr>
    </w:p>
    <w:p w:rsidR="00A51054" w:rsidRPr="00A51054" w:rsidRDefault="007E15B1" w:rsidP="00B326DC">
      <w:pPr>
        <w:ind w:left="567"/>
        <w:rPr>
          <w:rFonts w:ascii="AU Passata" w:hAnsi="AU Passata"/>
          <w:b/>
          <w:iCs/>
          <w:sz w:val="28"/>
          <w:szCs w:val="28"/>
          <w:lang w:val="en-US"/>
        </w:rPr>
      </w:pPr>
      <w:r>
        <w:rPr>
          <w:rFonts w:ascii="AU Passata" w:hAnsi="AU Passata" w:cs="Arial"/>
          <w:b/>
          <w:sz w:val="28"/>
          <w:szCs w:val="28"/>
          <w:lang w:val="en-US" w:eastAsia="da-DK"/>
        </w:rPr>
        <w:t>New P</w:t>
      </w:r>
      <w:r w:rsidR="00A51054" w:rsidRPr="00A51054">
        <w:rPr>
          <w:rFonts w:ascii="AU Passata" w:hAnsi="AU Passata" w:cs="Arial"/>
          <w:b/>
          <w:sz w:val="28"/>
          <w:szCs w:val="28"/>
          <w:lang w:val="en-US" w:eastAsia="da-DK"/>
        </w:rPr>
        <w:t xml:space="preserve">rofessorship </w:t>
      </w:r>
      <w:r w:rsidR="00A51054" w:rsidRPr="00A51054">
        <w:rPr>
          <w:rFonts w:ascii="AU Passata" w:hAnsi="AU Passata"/>
          <w:b/>
          <w:iCs/>
          <w:sz w:val="28"/>
          <w:szCs w:val="28"/>
          <w:lang w:val="en-US"/>
        </w:rPr>
        <w:t xml:space="preserve">at the Department of Clinical Medicine, Aarhus       </w:t>
      </w:r>
      <w:r w:rsidR="008E5FA6">
        <w:rPr>
          <w:rFonts w:ascii="AU Passata" w:hAnsi="AU Passata"/>
          <w:b/>
          <w:iCs/>
          <w:sz w:val="28"/>
          <w:szCs w:val="28"/>
          <w:lang w:val="en-US"/>
        </w:rPr>
        <w:t>University</w:t>
      </w:r>
    </w:p>
    <w:p w:rsidR="00A51054" w:rsidRPr="00A51054" w:rsidRDefault="00A51054" w:rsidP="00B326DC">
      <w:pPr>
        <w:ind w:left="567"/>
        <w:rPr>
          <w:rFonts w:ascii="AU Passata" w:hAnsi="AU Passata"/>
          <w:b/>
          <w:sz w:val="28"/>
          <w:szCs w:val="28"/>
          <w:lang w:val="en-US"/>
        </w:rPr>
      </w:pPr>
    </w:p>
    <w:p w:rsidR="00A51054" w:rsidRPr="00BB6E29" w:rsidRDefault="00A51054" w:rsidP="007E15B1">
      <w:pPr>
        <w:ind w:left="567" w:right="142"/>
        <w:rPr>
          <w:rFonts w:ascii="AU Passata" w:hAnsi="AU Passata"/>
          <w:sz w:val="28"/>
          <w:szCs w:val="28"/>
          <w:lang w:val="en-US"/>
        </w:rPr>
      </w:pPr>
      <w:r w:rsidRPr="00BB6E29">
        <w:rPr>
          <w:rFonts w:ascii="AU Passata" w:hAnsi="AU Passata"/>
          <w:sz w:val="28"/>
          <w:szCs w:val="28"/>
          <w:lang w:val="en-US"/>
        </w:rPr>
        <w:t xml:space="preserve">As of </w:t>
      </w:r>
      <w:r w:rsidR="006A570B">
        <w:rPr>
          <w:rFonts w:ascii="AU Passata" w:hAnsi="AU Passata"/>
          <w:sz w:val="28"/>
          <w:szCs w:val="28"/>
          <w:lang w:val="en-US"/>
        </w:rPr>
        <w:t>(date)</w:t>
      </w:r>
      <w:r w:rsidR="007E15B1">
        <w:rPr>
          <w:rFonts w:ascii="AU Passata" w:hAnsi="AU Passata"/>
          <w:sz w:val="28"/>
          <w:szCs w:val="28"/>
          <w:lang w:val="en-US"/>
        </w:rPr>
        <w:t>,</w:t>
      </w:r>
      <w:r w:rsidRPr="00BB6E29">
        <w:rPr>
          <w:rFonts w:ascii="AU Passata" w:hAnsi="AU Passata"/>
          <w:sz w:val="28"/>
          <w:szCs w:val="28"/>
          <w:lang w:val="en-US"/>
        </w:rPr>
        <w:t xml:space="preserve"> </w:t>
      </w:r>
      <w:r w:rsidR="006A570B">
        <w:rPr>
          <w:rFonts w:ascii="AU Passata" w:hAnsi="AU Passata"/>
          <w:sz w:val="28"/>
          <w:szCs w:val="28"/>
          <w:lang w:val="en-US"/>
        </w:rPr>
        <w:t>NN</w:t>
      </w:r>
      <w:r w:rsidRPr="00BB6E29">
        <w:rPr>
          <w:rFonts w:ascii="AU Passata" w:hAnsi="AU Passata"/>
          <w:sz w:val="28"/>
          <w:szCs w:val="28"/>
          <w:lang w:val="en-US"/>
        </w:rPr>
        <w:t xml:space="preserve"> </w:t>
      </w:r>
      <w:proofErr w:type="gramStart"/>
      <w:r w:rsidRPr="00BB6E29">
        <w:rPr>
          <w:rFonts w:ascii="AU Passata" w:hAnsi="AU Passata"/>
          <w:sz w:val="28"/>
          <w:szCs w:val="28"/>
          <w:lang w:val="en-US"/>
        </w:rPr>
        <w:t>was appointed</w:t>
      </w:r>
      <w:proofErr w:type="gramEnd"/>
      <w:r w:rsidR="00773071">
        <w:rPr>
          <w:rFonts w:ascii="AU Passata" w:hAnsi="AU Passata"/>
          <w:sz w:val="28"/>
          <w:szCs w:val="28"/>
          <w:lang w:val="en-US"/>
        </w:rPr>
        <w:t xml:space="preserve"> c</w:t>
      </w:r>
      <w:r w:rsidR="006F490F">
        <w:rPr>
          <w:rFonts w:ascii="AU Passata" w:hAnsi="AU Passata"/>
          <w:sz w:val="28"/>
          <w:szCs w:val="28"/>
          <w:lang w:val="en-US"/>
        </w:rPr>
        <w:t xml:space="preserve">linical </w:t>
      </w:r>
      <w:r w:rsidR="00773071">
        <w:rPr>
          <w:rFonts w:ascii="AU Passata" w:hAnsi="AU Passata"/>
          <w:sz w:val="28"/>
          <w:szCs w:val="28"/>
          <w:lang w:val="en-US"/>
        </w:rPr>
        <w:t>p</w:t>
      </w:r>
      <w:r w:rsidRPr="00BB6E29">
        <w:rPr>
          <w:rFonts w:ascii="AU Passata" w:hAnsi="AU Passata"/>
          <w:sz w:val="28"/>
          <w:szCs w:val="28"/>
          <w:lang w:val="en-US"/>
        </w:rPr>
        <w:t xml:space="preserve">rofessor </w:t>
      </w:r>
      <w:r w:rsidR="006F490F">
        <w:rPr>
          <w:rFonts w:ascii="AU Passata" w:hAnsi="AU Passata"/>
          <w:sz w:val="28"/>
          <w:szCs w:val="28"/>
          <w:lang w:val="en-US"/>
        </w:rPr>
        <w:t xml:space="preserve">in </w:t>
      </w:r>
      <w:r w:rsidR="006A570B">
        <w:rPr>
          <w:rFonts w:ascii="AU Passata" w:hAnsi="AU Passata"/>
          <w:sz w:val="28"/>
          <w:szCs w:val="28"/>
          <w:lang w:val="en-US"/>
        </w:rPr>
        <w:t>(area)</w:t>
      </w:r>
      <w:r w:rsidR="00D06BB7" w:rsidRPr="00D06BB7">
        <w:rPr>
          <w:rFonts w:ascii="AU Passata" w:hAnsi="AU Passata"/>
          <w:bCs/>
          <w:color w:val="000000"/>
          <w:sz w:val="28"/>
          <w:szCs w:val="28"/>
          <w:lang w:val="en-US"/>
        </w:rPr>
        <w:t xml:space="preserve"> </w:t>
      </w:r>
      <w:r w:rsidRPr="00BB6E29">
        <w:rPr>
          <w:rFonts w:ascii="AU Passata" w:hAnsi="AU Passata"/>
          <w:sz w:val="28"/>
          <w:szCs w:val="28"/>
          <w:lang w:val="en-US"/>
        </w:rPr>
        <w:t>at t</w:t>
      </w:r>
      <w:r w:rsidRPr="00BB6E29">
        <w:rPr>
          <w:rFonts w:ascii="AU Passata" w:hAnsi="AU Passata"/>
          <w:iCs/>
          <w:sz w:val="28"/>
          <w:szCs w:val="28"/>
          <w:lang w:val="en-US"/>
        </w:rPr>
        <w:t>he Department of Clinical Medicine, Aarhus</w:t>
      </w:r>
      <w:r>
        <w:rPr>
          <w:rFonts w:ascii="AU Passata" w:hAnsi="AU Passata"/>
          <w:iCs/>
          <w:sz w:val="28"/>
          <w:szCs w:val="28"/>
          <w:lang w:val="en-US"/>
        </w:rPr>
        <w:t xml:space="preserve"> </w:t>
      </w:r>
      <w:r w:rsidRPr="00BB6E29">
        <w:rPr>
          <w:rFonts w:ascii="AU Passata" w:hAnsi="AU Passata"/>
          <w:iCs/>
          <w:sz w:val="28"/>
          <w:szCs w:val="28"/>
          <w:lang w:val="en-US"/>
        </w:rPr>
        <w:t>University.</w:t>
      </w:r>
    </w:p>
    <w:p w:rsidR="00A51054" w:rsidRPr="00BB6E29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 w:rsidRPr="007548F7">
        <w:rPr>
          <w:rFonts w:ascii="AU Passata" w:hAnsi="AU Passata"/>
          <w:sz w:val="28"/>
          <w:szCs w:val="28"/>
          <w:lang w:val="en-US"/>
        </w:rPr>
        <w:t xml:space="preserve">On </w:t>
      </w:r>
      <w:r w:rsidR="006A570B">
        <w:rPr>
          <w:rFonts w:ascii="AU Passata" w:hAnsi="AU Passata"/>
          <w:sz w:val="28"/>
          <w:szCs w:val="28"/>
          <w:lang w:val="en-US"/>
        </w:rPr>
        <w:t>(date)</w:t>
      </w:r>
      <w:r w:rsidRPr="007548F7">
        <w:rPr>
          <w:rFonts w:ascii="AU Passata" w:hAnsi="AU Passata"/>
          <w:sz w:val="28"/>
          <w:szCs w:val="28"/>
          <w:lang w:val="en-US"/>
        </w:rPr>
        <w:t xml:space="preserve"> at </w:t>
      </w:r>
      <w:r w:rsidR="006A570B">
        <w:rPr>
          <w:rFonts w:ascii="AU Passata" w:hAnsi="AU Passata"/>
          <w:sz w:val="28"/>
          <w:szCs w:val="28"/>
          <w:lang w:val="en-US"/>
        </w:rPr>
        <w:t>(time)</w:t>
      </w:r>
      <w:r w:rsidRPr="007548F7">
        <w:rPr>
          <w:rFonts w:ascii="AU Passata" w:hAnsi="AU Passata"/>
          <w:sz w:val="28"/>
          <w:szCs w:val="28"/>
          <w:lang w:val="en-US"/>
        </w:rPr>
        <w:t xml:space="preserve"> </w:t>
      </w:r>
      <w:r w:rsidR="00D06BB7">
        <w:rPr>
          <w:rFonts w:ascii="AU Passata" w:hAnsi="AU Passata"/>
          <w:sz w:val="28"/>
          <w:szCs w:val="28"/>
          <w:lang w:val="en-US"/>
        </w:rPr>
        <w:t>PM</w:t>
      </w:r>
      <w:r w:rsidRPr="007548F7">
        <w:rPr>
          <w:rFonts w:ascii="AU Passata" w:hAnsi="AU Passata"/>
          <w:sz w:val="28"/>
          <w:szCs w:val="28"/>
          <w:lang w:val="en-US"/>
        </w:rPr>
        <w:t xml:space="preserve">, </w:t>
      </w:r>
      <w:r w:rsidR="006A570B">
        <w:rPr>
          <w:rFonts w:ascii="AU Passata" w:hAnsi="AU Passata"/>
          <w:sz w:val="28"/>
          <w:szCs w:val="28"/>
          <w:lang w:val="en-US"/>
        </w:rPr>
        <w:t>NN</w:t>
      </w:r>
      <w:r w:rsidRPr="007548F7">
        <w:rPr>
          <w:rFonts w:ascii="AU Passata" w:hAnsi="AU Passata"/>
          <w:sz w:val="28"/>
          <w:szCs w:val="28"/>
          <w:lang w:val="en-US"/>
        </w:rPr>
        <w:t xml:space="preserve"> will give an</w:t>
      </w:r>
      <w:r w:rsidR="006F490F">
        <w:rPr>
          <w:rFonts w:ascii="AU Passata" w:hAnsi="AU Passata"/>
          <w:sz w:val="28"/>
          <w:szCs w:val="28"/>
          <w:lang w:val="en-US"/>
        </w:rPr>
        <w:t xml:space="preserve"> </w:t>
      </w:r>
      <w:r w:rsidRPr="007548F7">
        <w:rPr>
          <w:rFonts w:ascii="AU Passata" w:hAnsi="AU Passata"/>
          <w:sz w:val="28"/>
          <w:szCs w:val="28"/>
          <w:lang w:val="en-US"/>
        </w:rPr>
        <w:t>inaugural lecture entitled:</w:t>
      </w:r>
    </w:p>
    <w:p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8E5FA6" w:rsidRDefault="00A51054" w:rsidP="00B326DC">
      <w:pPr>
        <w:ind w:left="567" w:firstLine="22"/>
        <w:jc w:val="center"/>
        <w:rPr>
          <w:rFonts w:ascii="AU Passata" w:hAnsi="AU Passata"/>
          <w:b/>
          <w:iCs/>
          <w:sz w:val="28"/>
          <w:szCs w:val="28"/>
          <w:lang w:val="en-US"/>
        </w:rPr>
      </w:pPr>
      <w:r w:rsidRPr="008E5FA6">
        <w:rPr>
          <w:rFonts w:ascii="AU Passata" w:hAnsi="AU Passata"/>
          <w:b/>
          <w:iCs/>
          <w:sz w:val="28"/>
          <w:szCs w:val="28"/>
          <w:lang w:val="en-US"/>
        </w:rPr>
        <w:t>“</w:t>
      </w:r>
      <w:proofErr w:type="gramStart"/>
      <w:r w:rsidR="006A570B">
        <w:rPr>
          <w:rFonts w:ascii="AU Passata" w:hAnsi="AU Passata"/>
          <w:b/>
          <w:bCs/>
          <w:sz w:val="28"/>
          <w:szCs w:val="28"/>
          <w:lang w:val="en-US"/>
        </w:rPr>
        <w:t>title</w:t>
      </w:r>
      <w:proofErr w:type="gramEnd"/>
      <w:r w:rsidRPr="008E5FA6">
        <w:rPr>
          <w:rFonts w:ascii="AU Passata" w:hAnsi="AU Passata"/>
          <w:b/>
          <w:iCs/>
          <w:sz w:val="28"/>
          <w:szCs w:val="28"/>
          <w:lang w:val="en-US"/>
        </w:rPr>
        <w:t>”</w:t>
      </w:r>
    </w:p>
    <w:p w:rsidR="00A51054" w:rsidRPr="007548F7" w:rsidRDefault="00A51054" w:rsidP="00B326DC">
      <w:pPr>
        <w:ind w:left="567" w:firstLine="22"/>
        <w:jc w:val="center"/>
        <w:rPr>
          <w:rFonts w:ascii="AU Passata" w:hAnsi="AU Passata"/>
          <w:b/>
          <w:iCs/>
          <w:sz w:val="28"/>
          <w:szCs w:val="28"/>
          <w:lang w:val="en-US"/>
        </w:rPr>
      </w:pPr>
    </w:p>
    <w:p w:rsidR="00A51054" w:rsidRPr="007548F7" w:rsidRDefault="00A51054" w:rsidP="00B326DC">
      <w:pPr>
        <w:ind w:left="567"/>
        <w:rPr>
          <w:rFonts w:ascii="AU Passata" w:hAnsi="AU Passata" w:cs="Calibri"/>
          <w:sz w:val="28"/>
          <w:szCs w:val="28"/>
          <w:lang w:val="en-US"/>
        </w:rPr>
      </w:pPr>
      <w:r w:rsidRPr="007548F7">
        <w:rPr>
          <w:rFonts w:ascii="AU Passata" w:hAnsi="AU Passata"/>
          <w:sz w:val="28"/>
          <w:szCs w:val="28"/>
          <w:lang w:val="en-US"/>
        </w:rPr>
        <w:t xml:space="preserve">The lecture will take place </w:t>
      </w:r>
      <w:r w:rsidR="00171807">
        <w:rPr>
          <w:rFonts w:ascii="AU Passata" w:hAnsi="AU Passata"/>
          <w:sz w:val="28"/>
          <w:szCs w:val="28"/>
          <w:lang w:val="en-US"/>
        </w:rPr>
        <w:t>at</w:t>
      </w:r>
      <w:r w:rsidRPr="007548F7">
        <w:rPr>
          <w:rFonts w:ascii="AU Passata" w:hAnsi="AU Passata"/>
          <w:sz w:val="28"/>
          <w:szCs w:val="28"/>
          <w:lang w:val="en-US"/>
        </w:rPr>
        <w:t xml:space="preserve"> </w:t>
      </w:r>
      <w:r w:rsidR="008E5FA6">
        <w:rPr>
          <w:rFonts w:ascii="AU Passata" w:hAnsi="AU Passata"/>
          <w:sz w:val="28"/>
          <w:szCs w:val="28"/>
          <w:lang w:val="en-US"/>
        </w:rPr>
        <w:t>Aarhus University H</w:t>
      </w:r>
      <w:r w:rsidR="008E5FA6" w:rsidRPr="008E5FA6">
        <w:rPr>
          <w:rFonts w:ascii="AU Passata" w:hAnsi="AU Passata"/>
          <w:sz w:val="28"/>
          <w:szCs w:val="28"/>
          <w:lang w:val="en-US"/>
        </w:rPr>
        <w:t xml:space="preserve">ospital, </w:t>
      </w:r>
      <w:proofErr w:type="spellStart"/>
      <w:r w:rsidR="008E5FA6" w:rsidRPr="008E5FA6">
        <w:rPr>
          <w:rFonts w:ascii="AU Passata" w:hAnsi="AU Passata"/>
          <w:sz w:val="28"/>
          <w:szCs w:val="28"/>
          <w:lang w:val="en-US"/>
        </w:rPr>
        <w:t>Palle</w:t>
      </w:r>
      <w:proofErr w:type="spellEnd"/>
      <w:r w:rsidR="008E5FA6" w:rsidRPr="008E5FA6">
        <w:rPr>
          <w:rFonts w:ascii="AU Passata" w:hAnsi="AU Passata"/>
          <w:sz w:val="28"/>
          <w:szCs w:val="28"/>
          <w:lang w:val="en-US"/>
        </w:rPr>
        <w:t xml:space="preserve"> Juul-</w:t>
      </w:r>
      <w:proofErr w:type="spellStart"/>
      <w:r w:rsidR="008E5FA6" w:rsidRPr="008E5FA6">
        <w:rPr>
          <w:rFonts w:ascii="AU Passata" w:hAnsi="AU Passata"/>
          <w:sz w:val="28"/>
          <w:szCs w:val="28"/>
          <w:lang w:val="en-US"/>
        </w:rPr>
        <w:t>Jensens</w:t>
      </w:r>
      <w:proofErr w:type="spellEnd"/>
      <w:r w:rsidR="008E5FA6" w:rsidRPr="008E5FA6">
        <w:rPr>
          <w:rFonts w:ascii="AU Passata" w:hAnsi="AU Passata"/>
          <w:sz w:val="28"/>
          <w:szCs w:val="28"/>
          <w:lang w:val="en-US"/>
        </w:rPr>
        <w:t xml:space="preserve"> Boulevard 99, </w:t>
      </w:r>
      <w:r w:rsidR="00171807">
        <w:rPr>
          <w:rFonts w:ascii="AU Passata" w:hAnsi="AU Passata"/>
          <w:sz w:val="28"/>
          <w:szCs w:val="28"/>
          <w:lang w:val="en-US"/>
        </w:rPr>
        <w:t>lecture hall</w:t>
      </w:r>
      <w:r w:rsidR="008E5FA6" w:rsidRPr="008E5FA6">
        <w:rPr>
          <w:rFonts w:ascii="AU Passata" w:hAnsi="AU Passata"/>
          <w:sz w:val="28"/>
          <w:szCs w:val="28"/>
          <w:lang w:val="en-US"/>
        </w:rPr>
        <w:t xml:space="preserve"> B, </w:t>
      </w:r>
      <w:proofErr w:type="gramStart"/>
      <w:r w:rsidR="008E5FA6">
        <w:rPr>
          <w:rFonts w:ascii="AU Passata" w:hAnsi="AU Passata"/>
          <w:sz w:val="28"/>
          <w:szCs w:val="28"/>
          <w:lang w:val="en-US"/>
        </w:rPr>
        <w:t>entrance</w:t>
      </w:r>
      <w:proofErr w:type="gramEnd"/>
      <w:r w:rsidR="008E5FA6" w:rsidRPr="008E5FA6">
        <w:rPr>
          <w:rFonts w:ascii="AU Passata" w:hAnsi="AU Passata"/>
          <w:sz w:val="28"/>
          <w:szCs w:val="28"/>
          <w:lang w:val="en-US"/>
        </w:rPr>
        <w:t xml:space="preserve"> G6</w:t>
      </w:r>
      <w:r w:rsidRPr="007548F7">
        <w:rPr>
          <w:rFonts w:ascii="AU Passata" w:hAnsi="AU Passata"/>
          <w:sz w:val="28"/>
          <w:szCs w:val="28"/>
          <w:lang w:val="en-US"/>
        </w:rPr>
        <w:t xml:space="preserve">, </w:t>
      </w:r>
      <w:r>
        <w:rPr>
          <w:rFonts w:ascii="AU Passata" w:hAnsi="AU Passata"/>
          <w:sz w:val="28"/>
          <w:szCs w:val="28"/>
          <w:lang w:val="en-US"/>
        </w:rPr>
        <w:t>8</w:t>
      </w:r>
      <w:r w:rsidR="004B4802">
        <w:rPr>
          <w:rFonts w:ascii="AU Passata" w:hAnsi="AU Passata"/>
          <w:sz w:val="28"/>
          <w:szCs w:val="28"/>
          <w:lang w:val="en-US"/>
        </w:rPr>
        <w:t>2</w:t>
      </w:r>
      <w:r>
        <w:rPr>
          <w:rFonts w:ascii="AU Passata" w:hAnsi="AU Passata"/>
          <w:sz w:val="28"/>
          <w:szCs w:val="28"/>
          <w:lang w:val="en-US"/>
        </w:rPr>
        <w:t xml:space="preserve">00 Aarhus </w:t>
      </w:r>
      <w:r w:rsidR="004B4802">
        <w:rPr>
          <w:rFonts w:ascii="AU Passata" w:hAnsi="AU Passata"/>
          <w:sz w:val="28"/>
          <w:szCs w:val="28"/>
          <w:lang w:val="en-US"/>
        </w:rPr>
        <w:t>N</w:t>
      </w:r>
    </w:p>
    <w:p w:rsidR="00A51054" w:rsidRPr="007548F7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 w:rsidRPr="00A51054">
        <w:rPr>
          <w:rFonts w:ascii="AU Passata" w:hAnsi="AU Passata"/>
          <w:sz w:val="28"/>
          <w:szCs w:val="28"/>
          <w:lang w:val="en-US"/>
        </w:rPr>
        <w:t xml:space="preserve">The lecture </w:t>
      </w:r>
      <w:proofErr w:type="gramStart"/>
      <w:r w:rsidRPr="00A51054">
        <w:rPr>
          <w:rFonts w:ascii="AU Passata" w:hAnsi="AU Passata"/>
          <w:sz w:val="28"/>
          <w:szCs w:val="28"/>
          <w:lang w:val="en-US"/>
        </w:rPr>
        <w:t>will be followed</w:t>
      </w:r>
      <w:proofErr w:type="gramEnd"/>
      <w:r w:rsidRPr="00A51054">
        <w:rPr>
          <w:rFonts w:ascii="AU Passata" w:hAnsi="AU Passata"/>
          <w:sz w:val="28"/>
          <w:szCs w:val="28"/>
          <w:lang w:val="en-US"/>
        </w:rPr>
        <w:t xml:space="preserve"> by an informal reception.</w:t>
      </w:r>
    </w:p>
    <w:p w:rsidR="0006582B" w:rsidRPr="00A51054" w:rsidRDefault="0006582B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A51054" w:rsidRDefault="00171807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t>Best regards</w:t>
      </w:r>
    </w:p>
    <w:p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A51054" w:rsidRDefault="00505E6F" w:rsidP="00B326DC">
      <w:pPr>
        <w:ind w:left="567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t>Lars Bo Nielsen</w:t>
      </w:r>
      <w:r w:rsidR="00A51054" w:rsidRPr="00A51054">
        <w:rPr>
          <w:rFonts w:ascii="AU Passata" w:hAnsi="AU Passata"/>
          <w:sz w:val="28"/>
          <w:szCs w:val="28"/>
          <w:lang w:val="en-US"/>
        </w:rPr>
        <w:br/>
        <w:t xml:space="preserve">Dean </w:t>
      </w:r>
    </w:p>
    <w:p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A51054" w:rsidRPr="00A51054" w:rsidRDefault="00A51054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p w:rsidR="00B326DC" w:rsidRPr="00171807" w:rsidRDefault="00EA2C92" w:rsidP="00B326DC">
      <w:pPr>
        <w:ind w:left="567"/>
        <w:rPr>
          <w:rFonts w:ascii="AU Passata" w:hAnsi="AU Passata"/>
          <w:i/>
          <w:sz w:val="22"/>
          <w:szCs w:val="22"/>
          <w:lang w:val="en-US"/>
        </w:rPr>
      </w:pPr>
      <w:r w:rsidRPr="00171807">
        <w:rPr>
          <w:rFonts w:ascii="AU Passata" w:hAnsi="AU Passata"/>
          <w:i/>
          <w:sz w:val="22"/>
          <w:szCs w:val="22"/>
          <w:lang w:val="en-US"/>
        </w:rPr>
        <w:t>Map</w:t>
      </w:r>
      <w:r w:rsidR="00B326DC" w:rsidRPr="00171807">
        <w:rPr>
          <w:rFonts w:ascii="AU Passata" w:hAnsi="AU Passata"/>
          <w:i/>
          <w:sz w:val="22"/>
          <w:szCs w:val="22"/>
          <w:lang w:val="en-US"/>
        </w:rPr>
        <w:t xml:space="preserve"> enclosed below</w:t>
      </w:r>
      <w:r w:rsidR="00505E6F" w:rsidRPr="00171807">
        <w:rPr>
          <w:rFonts w:ascii="AU Passata" w:hAnsi="AU Passata"/>
          <w:i/>
          <w:sz w:val="22"/>
          <w:szCs w:val="22"/>
          <w:lang w:val="en-US"/>
        </w:rPr>
        <w:t xml:space="preserve"> </w:t>
      </w:r>
    </w:p>
    <w:p w:rsidR="00B326DC" w:rsidRDefault="00B326DC">
      <w:pPr>
        <w:spacing w:line="240" w:lineRule="auto"/>
        <w:rPr>
          <w:rFonts w:ascii="AU Passata" w:hAnsi="AU Passata"/>
          <w:sz w:val="28"/>
          <w:szCs w:val="28"/>
          <w:lang w:val="en-US"/>
        </w:rPr>
      </w:pPr>
      <w:r>
        <w:rPr>
          <w:rFonts w:ascii="AU Passata" w:hAnsi="AU Passata"/>
          <w:sz w:val="28"/>
          <w:szCs w:val="28"/>
          <w:lang w:val="en-US"/>
        </w:rPr>
        <w:br w:type="page"/>
      </w:r>
    </w:p>
    <w:p w:rsidR="007E15B1" w:rsidRPr="00524541" w:rsidRDefault="007E15B1" w:rsidP="00B326DC">
      <w:pPr>
        <w:ind w:left="567"/>
        <w:rPr>
          <w:noProof/>
          <w:lang w:val="en-US" w:eastAsia="da-DK"/>
        </w:rPr>
      </w:pPr>
      <w:bookmarkStart w:id="0" w:name="_GoBack"/>
      <w:bookmarkEnd w:id="0"/>
    </w:p>
    <w:p w:rsidR="007E15B1" w:rsidRPr="00524541" w:rsidRDefault="00C71B5F" w:rsidP="00B326DC">
      <w:pPr>
        <w:ind w:left="567"/>
        <w:rPr>
          <w:noProof/>
          <w:lang w:val="en-US"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409F4C70" wp14:editId="3A443E3A">
            <wp:simplePos x="0" y="0"/>
            <wp:positionH relativeFrom="margin">
              <wp:posOffset>270510</wp:posOffset>
            </wp:positionH>
            <wp:positionV relativeFrom="paragraph">
              <wp:posOffset>516255</wp:posOffset>
            </wp:positionV>
            <wp:extent cx="5810250" cy="4866005"/>
            <wp:effectExtent l="152400" t="152400" r="361950" b="353695"/>
            <wp:wrapTight wrapText="bothSides">
              <wp:wrapPolygon edited="0">
                <wp:start x="283" y="-676"/>
                <wp:lineTo x="-567" y="-507"/>
                <wp:lineTo x="-567" y="21902"/>
                <wp:lineTo x="-283" y="22494"/>
                <wp:lineTo x="425" y="22916"/>
                <wp:lineTo x="496" y="23085"/>
                <wp:lineTo x="21812" y="23085"/>
                <wp:lineTo x="21883" y="22916"/>
                <wp:lineTo x="22521" y="22494"/>
                <wp:lineTo x="22875" y="21225"/>
                <wp:lineTo x="22875" y="846"/>
                <wp:lineTo x="22025" y="-423"/>
                <wp:lineTo x="21954" y="-676"/>
                <wp:lineTo x="283" y="-676"/>
              </wp:wrapPolygon>
            </wp:wrapTight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3" t="12920" r="28386"/>
                    <a:stretch/>
                  </pic:blipFill>
                  <pic:spPr bwMode="auto">
                    <a:xfrm>
                      <a:off x="0" y="0"/>
                      <a:ext cx="5810250" cy="486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B5F" w:rsidRPr="00524541" w:rsidRDefault="00C71B5F" w:rsidP="00B326DC">
      <w:pPr>
        <w:ind w:left="567"/>
        <w:rPr>
          <w:noProof/>
          <w:lang w:val="en-US" w:eastAsia="da-DK"/>
        </w:rPr>
      </w:pPr>
    </w:p>
    <w:p w:rsidR="007E15B1" w:rsidRPr="00524541" w:rsidRDefault="007E15B1" w:rsidP="00B326DC">
      <w:pPr>
        <w:ind w:left="567"/>
        <w:rPr>
          <w:noProof/>
          <w:lang w:val="en-US" w:eastAsia="da-DK"/>
        </w:rPr>
      </w:pPr>
    </w:p>
    <w:p w:rsidR="00911FBD" w:rsidRPr="00A51054" w:rsidRDefault="00911FBD" w:rsidP="00B326DC">
      <w:pPr>
        <w:ind w:left="567"/>
        <w:rPr>
          <w:rFonts w:ascii="AU Passata" w:hAnsi="AU Passata"/>
          <w:sz w:val="28"/>
          <w:szCs w:val="28"/>
          <w:lang w:val="en-US"/>
        </w:rPr>
      </w:pPr>
    </w:p>
    <w:sectPr w:rsidR="00911FBD" w:rsidRPr="00A51054" w:rsidSect="000863ED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559" w:bottom="57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E27" w:rsidRDefault="00985E27">
      <w:r>
        <w:separator/>
      </w:r>
    </w:p>
  </w:endnote>
  <w:endnote w:type="continuationSeparator" w:id="0">
    <w:p w:rsidR="00985E27" w:rsidRDefault="0098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32AC726-3176-4DB1-BCAC-8939FC50054A}"/>
    <w:embedBold r:id="rId2" w:fontKey="{E26366E1-5326-4D26-A86F-E74DE80686A4}"/>
    <w:embedItalic r:id="rId3" w:fontKey="{BD921ED3-F150-4798-9B7A-733B7DC3B711}"/>
    <w:embedBoldItalic r:id="rId4" w:fontKey="{E05972F0-672C-4B42-869E-026F6346F69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AA94975-F543-4F52-BDED-A0BC392C2E39}"/>
    <w:embedBold r:id="rId6" w:fontKey="{375B3CAD-FE37-460F-9FC7-705157D6680E}"/>
    <w:embedItalic r:id="rId7" w:fontKey="{9B8F87DA-2308-4E83-BFF8-B9641B050A6F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021AD84-5ACA-4C5B-9949-ABE6DE7B2B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F76609-666A-4F93-8533-B1C0A044F9B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E0EED87-41B2-4D57-AE11-617EB4EC8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23702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2017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017F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2017F0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23702C" w:rsidP="00467364">
    <w:pPr>
      <w:ind w:right="360"/>
    </w:pPr>
  </w:p>
  <w:p w:rsidR="0023702C" w:rsidRPr="006C3A1B" w:rsidRDefault="0023702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E27" w:rsidRDefault="00985E27">
      <w:r>
        <w:separator/>
      </w:r>
    </w:p>
  </w:footnote>
  <w:footnote w:type="continuationSeparator" w:id="0">
    <w:p w:rsidR="00985E27" w:rsidRDefault="0098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0F160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02C" w:rsidRPr="009224E3" w:rsidRDefault="0023702C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</w:t>
                          </w:r>
                          <w:bookmarkEnd w:id="1"/>
                          <w:r w:rsidR="00B326DC">
                            <w:t>Y</w:t>
                          </w:r>
                        </w:p>
                        <w:p w:rsidR="0023702C" w:rsidRPr="009224E3" w:rsidRDefault="0023702C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Health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23702C" w:rsidRPr="009224E3" w:rsidRDefault="0023702C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</w:t>
                    </w:r>
                    <w:bookmarkEnd w:id="3"/>
                    <w:r w:rsidR="00B326DC">
                      <w:t>Y</w:t>
                    </w:r>
                  </w:p>
                  <w:p w:rsidR="0023702C" w:rsidRPr="009224E3" w:rsidRDefault="0023702C" w:rsidP="00DB449D">
                    <w:pPr>
                      <w:pStyle w:val="Template-Unitnamelogoname"/>
                    </w:pPr>
                    <w:bookmarkStart w:id="4" w:name="SD_OFF_Unitname_N2"/>
                    <w:r>
                      <w:t>Health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23B53" id="LogoCanvasHide02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k/YA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pb8A&#10;AADaAAAADwAAAGRycy9kb3ducmV2LnhtbERPy4rCMBTdC/MP4Q6401QZRTqmUgQHcSH4+IBrc6ct&#10;bW5qErX+vVkILg/nvVz1phV3cr62rGAyTkAQF1bXXCo4nzajBQgfkDW2lknBkzyssq/BElNtH3yg&#10;+zGUIoawT1FBFUKXSumLigz6se2II/dvncEQoSuldviI4aaV0ySZS4M1x4YKO1pXVDTHm1GQX+y1&#10;cbvJ5ZZs8+ls/RP+yr1Wavjd578gAvXhI367t1pB3BqvxBs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/KlvwAAANo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usb8A&#10;AADaAAAADwAAAGRycy9kb3ducmV2LnhtbESPzW7CMBCE75V4B2uRuBWHHmgJGISQkLhCe+ltFS9J&#10;IF4He5uft8eVKvU4mplvNJvd4BrVUYi1ZwOLeQaKuPC25tLA1+fx9QNUFGSLjWcyMFKE3XbyssHc&#10;+p7P1F2kVAnCMUcDlUibax2LihzGuW+Jk3f1waEkGUptA/YJ7hr9lmVL7bDmtFBhS4eKivvlxxmg&#10;6I/uLGEkp8db0X0/5L1/GDObDvs1KKFB/sN/7ZM1sILfK+kG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sO6x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702C" w:rsidRDefault="000F160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02C" w:rsidRDefault="00B326DC" w:rsidP="005C13F3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Page</w:t>
                          </w:r>
                          <w:r w:rsidR="0023702C">
                            <w:rPr>
                              <w:rStyle w:val="Sidetal"/>
                            </w:rPr>
                            <w:t xml:space="preserve"> </w:t>
                          </w:r>
                          <w:r w:rsidR="0023702C">
                            <w:rPr>
                              <w:rStyle w:val="Sidetal"/>
                            </w:rPr>
                            <w:fldChar w:fldCharType="begin"/>
                          </w:r>
                          <w:r w:rsidR="0023702C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702C">
                            <w:rPr>
                              <w:rStyle w:val="Sidetal"/>
                            </w:rPr>
                            <w:fldChar w:fldCharType="separate"/>
                          </w:r>
                          <w:r w:rsidR="002017F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702C">
                            <w:rPr>
                              <w:rStyle w:val="Sidetal"/>
                            </w:rPr>
                            <w:fldChar w:fldCharType="end"/>
                          </w:r>
                          <w:r w:rsidR="0023702C">
                            <w:rPr>
                              <w:rStyle w:val="Sidetal"/>
                            </w:rPr>
                            <w:t>/</w:t>
                          </w:r>
                          <w:r w:rsidR="0023702C">
                            <w:rPr>
                              <w:rStyle w:val="Sidetal"/>
                            </w:rPr>
                            <w:fldChar w:fldCharType="begin"/>
                          </w:r>
                          <w:r w:rsidR="0023702C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23702C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23702C">
                            <w:rPr>
                              <w:rStyle w:val="Sidetal"/>
                            </w:rPr>
                            <w:fldChar w:fldCharType="separate"/>
                          </w:r>
                          <w:r w:rsidR="002017F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702C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702C" w:rsidRPr="00192812" w:rsidRDefault="000F1604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 w:rsidRPr="00613028"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2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jP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IWiiM+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23702C" w:rsidRDefault="00B326DC" w:rsidP="005C13F3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Page</w:t>
                    </w:r>
                    <w:r w:rsidR="0023702C">
                      <w:rPr>
                        <w:rStyle w:val="Sidetal"/>
                      </w:rPr>
                      <w:t xml:space="preserve"> </w:t>
                    </w:r>
                    <w:r w:rsidR="0023702C">
                      <w:rPr>
                        <w:rStyle w:val="Sidetal"/>
                      </w:rPr>
                      <w:fldChar w:fldCharType="begin"/>
                    </w:r>
                    <w:r w:rsidR="0023702C" w:rsidRPr="009F27A2">
                      <w:rPr>
                        <w:rStyle w:val="Sidetal"/>
                      </w:rPr>
                      <w:instrText xml:space="preserve"> PAGE </w:instrText>
                    </w:r>
                    <w:r w:rsidR="0023702C">
                      <w:rPr>
                        <w:rStyle w:val="Sidetal"/>
                      </w:rPr>
                      <w:fldChar w:fldCharType="separate"/>
                    </w:r>
                    <w:r w:rsidR="002017F0">
                      <w:rPr>
                        <w:rStyle w:val="Sidetal"/>
                        <w:noProof/>
                      </w:rPr>
                      <w:t>2</w:t>
                    </w:r>
                    <w:r w:rsidR="0023702C">
                      <w:rPr>
                        <w:rStyle w:val="Sidetal"/>
                      </w:rPr>
                      <w:fldChar w:fldCharType="end"/>
                    </w:r>
                    <w:r w:rsidR="0023702C">
                      <w:rPr>
                        <w:rStyle w:val="Sidetal"/>
                      </w:rPr>
                      <w:t>/</w:t>
                    </w:r>
                    <w:r w:rsidR="0023702C">
                      <w:rPr>
                        <w:rStyle w:val="Sidetal"/>
                      </w:rPr>
                      <w:fldChar w:fldCharType="begin"/>
                    </w:r>
                    <w:r w:rsidR="0023702C">
                      <w:rPr>
                        <w:rStyle w:val="Sidetal"/>
                      </w:rPr>
                      <w:instrText xml:space="preserve"> NUM</w:instrText>
                    </w:r>
                    <w:r w:rsidR="0023702C" w:rsidRPr="009F27A2">
                      <w:rPr>
                        <w:rStyle w:val="Sidetal"/>
                      </w:rPr>
                      <w:instrText xml:space="preserve">PAGES </w:instrText>
                    </w:r>
                    <w:r w:rsidR="0023702C">
                      <w:rPr>
                        <w:rStyle w:val="Sidetal"/>
                      </w:rPr>
                      <w:fldChar w:fldCharType="separate"/>
                    </w:r>
                    <w:r w:rsidR="002017F0">
                      <w:rPr>
                        <w:rStyle w:val="Sidetal"/>
                        <w:noProof/>
                      </w:rPr>
                      <w:t>2</w:t>
                    </w:r>
                    <w:r w:rsidR="0023702C">
                      <w:rPr>
                        <w:rStyle w:val="Sidetal"/>
                      </w:rPr>
                      <w:fldChar w:fldCharType="end"/>
                    </w:r>
                  </w:p>
                  <w:p w:rsidR="0023702C" w:rsidRPr="00192812" w:rsidRDefault="000F1604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 w:rsidRPr="00613028"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2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AF" w:rsidRDefault="002109AF" w:rsidP="002109AF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853B9B" wp14:editId="514C841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3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9AF" w:rsidRPr="009224E3" w:rsidRDefault="002109AF" w:rsidP="002109AF">
                          <w:pPr>
                            <w:pStyle w:val="Template-Parentlogoname"/>
                          </w:pPr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</w:p>
                        <w:p w:rsidR="002109AF" w:rsidRDefault="002109AF" w:rsidP="002109AF">
                          <w:pPr>
                            <w:pStyle w:val="Template-Unitnamelogoname"/>
                          </w:pPr>
                          <w:r>
                            <w:t>Health</w:t>
                          </w:r>
                        </w:p>
                        <w:p w:rsidR="002017F0" w:rsidRPr="006B7053" w:rsidRDefault="002017F0" w:rsidP="002017F0">
                          <w:pPr>
                            <w:pStyle w:val="Template-Unitnamelogoname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                         </w:t>
                          </w:r>
                          <w:r w:rsidRPr="006B7053">
                            <w:rPr>
                              <w:b/>
                              <w:sz w:val="40"/>
                              <w:szCs w:val="40"/>
                            </w:rPr>
                            <w:t>INVITATION</w:t>
                          </w:r>
                        </w:p>
                        <w:p w:rsidR="002017F0" w:rsidRPr="009224E3" w:rsidRDefault="002017F0" w:rsidP="002109AF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53B9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65pt;margin-top:28.6pt;width:425.2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vV8sLrQCAACz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2109AF" w:rsidRPr="009224E3" w:rsidRDefault="002109AF" w:rsidP="002109AF">
                    <w:pPr>
                      <w:pStyle w:val="Template-Parentlogoname"/>
                    </w:pPr>
                    <w:r>
                      <w:t>Aarhus</w:t>
                    </w:r>
                    <w:r>
                      <w:br/>
                      <w:t>UniversitY</w:t>
                    </w:r>
                  </w:p>
                  <w:p w:rsidR="002109AF" w:rsidRDefault="002109AF" w:rsidP="002109AF">
                    <w:pPr>
                      <w:pStyle w:val="Template-Unitnamelogoname"/>
                    </w:pPr>
                    <w:r>
                      <w:t>Health</w:t>
                    </w:r>
                  </w:p>
                  <w:p w:rsidR="002017F0" w:rsidRPr="006B7053" w:rsidRDefault="002017F0" w:rsidP="002017F0">
                    <w:pPr>
                      <w:pStyle w:val="Template-Unitnamelogoname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                          </w:t>
                    </w:r>
                    <w:r w:rsidRPr="006B7053">
                      <w:rPr>
                        <w:b/>
                        <w:sz w:val="40"/>
                        <w:szCs w:val="40"/>
                      </w:rPr>
                      <w:t>INVITATION</w:t>
                    </w:r>
                  </w:p>
                  <w:p w:rsidR="002017F0" w:rsidRPr="009224E3" w:rsidRDefault="002017F0" w:rsidP="002109AF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7F7578CB" wp14:editId="58A7F44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7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21575" id="LogoCanvasHide02" o:spid="_x0000_s1026" editas="canvas" style="position:absolute;margin-left:56.7pt;margin-top:28.35pt;width:48pt;height:24pt;z-index:25166336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6fGYgsAAGo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702C" w:rsidRPr="002109AF" w:rsidRDefault="0023702C" w:rsidP="002109A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3E6C2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20"/>
  </w:num>
  <w:num w:numId="16">
    <w:abstractNumId w:val="18"/>
  </w:num>
  <w:num w:numId="17">
    <w:abstractNumId w:val="13"/>
  </w:num>
  <w:num w:numId="18">
    <w:abstractNumId w:val="17"/>
  </w:num>
  <w:num w:numId="19">
    <w:abstractNumId w:val="14"/>
  </w:num>
  <w:num w:numId="20">
    <w:abstractNumId w:val="12"/>
  </w:num>
  <w:num w:numId="2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C"/>
    <w:rsid w:val="00003B6C"/>
    <w:rsid w:val="00010399"/>
    <w:rsid w:val="0001189F"/>
    <w:rsid w:val="000127ED"/>
    <w:rsid w:val="000221B7"/>
    <w:rsid w:val="00027431"/>
    <w:rsid w:val="00032B4F"/>
    <w:rsid w:val="00040637"/>
    <w:rsid w:val="00051A09"/>
    <w:rsid w:val="00054B15"/>
    <w:rsid w:val="000553F3"/>
    <w:rsid w:val="00061FA9"/>
    <w:rsid w:val="0006582B"/>
    <w:rsid w:val="00073A7F"/>
    <w:rsid w:val="000752CA"/>
    <w:rsid w:val="00076734"/>
    <w:rsid w:val="000863ED"/>
    <w:rsid w:val="000864ED"/>
    <w:rsid w:val="00094D54"/>
    <w:rsid w:val="00095B16"/>
    <w:rsid w:val="00096068"/>
    <w:rsid w:val="000A1549"/>
    <w:rsid w:val="000A27E2"/>
    <w:rsid w:val="000A3A8E"/>
    <w:rsid w:val="000A47E6"/>
    <w:rsid w:val="000A48FF"/>
    <w:rsid w:val="000A7360"/>
    <w:rsid w:val="000A7E38"/>
    <w:rsid w:val="000B2A66"/>
    <w:rsid w:val="000B3F64"/>
    <w:rsid w:val="000B5A41"/>
    <w:rsid w:val="000D286E"/>
    <w:rsid w:val="000D4510"/>
    <w:rsid w:val="000D4A2F"/>
    <w:rsid w:val="000D58D1"/>
    <w:rsid w:val="000D6181"/>
    <w:rsid w:val="000D6A10"/>
    <w:rsid w:val="000D7729"/>
    <w:rsid w:val="000E04A0"/>
    <w:rsid w:val="000E1780"/>
    <w:rsid w:val="000E46C3"/>
    <w:rsid w:val="000F1604"/>
    <w:rsid w:val="00100B5E"/>
    <w:rsid w:val="001164EA"/>
    <w:rsid w:val="001209EB"/>
    <w:rsid w:val="001213E5"/>
    <w:rsid w:val="00126464"/>
    <w:rsid w:val="00126AC5"/>
    <w:rsid w:val="0012702C"/>
    <w:rsid w:val="001333CF"/>
    <w:rsid w:val="001408BE"/>
    <w:rsid w:val="00143ED9"/>
    <w:rsid w:val="00144417"/>
    <w:rsid w:val="00144D25"/>
    <w:rsid w:val="00153477"/>
    <w:rsid w:val="001555DC"/>
    <w:rsid w:val="00156D0E"/>
    <w:rsid w:val="00160373"/>
    <w:rsid w:val="00166854"/>
    <w:rsid w:val="00170EE1"/>
    <w:rsid w:val="0017172D"/>
    <w:rsid w:val="00171807"/>
    <w:rsid w:val="00171880"/>
    <w:rsid w:val="001750C9"/>
    <w:rsid w:val="00180B3C"/>
    <w:rsid w:val="0018369C"/>
    <w:rsid w:val="001860D4"/>
    <w:rsid w:val="00186ECA"/>
    <w:rsid w:val="00191872"/>
    <w:rsid w:val="00192812"/>
    <w:rsid w:val="00196412"/>
    <w:rsid w:val="001A2EBF"/>
    <w:rsid w:val="001A410F"/>
    <w:rsid w:val="001A67BC"/>
    <w:rsid w:val="001A75F0"/>
    <w:rsid w:val="001B5E33"/>
    <w:rsid w:val="001B7AF7"/>
    <w:rsid w:val="001B7CB4"/>
    <w:rsid w:val="001C2E9B"/>
    <w:rsid w:val="001E0145"/>
    <w:rsid w:val="001E12A2"/>
    <w:rsid w:val="001E3168"/>
    <w:rsid w:val="001E3463"/>
    <w:rsid w:val="001E6D3F"/>
    <w:rsid w:val="001E7713"/>
    <w:rsid w:val="001F32B7"/>
    <w:rsid w:val="001F665E"/>
    <w:rsid w:val="0020020F"/>
    <w:rsid w:val="002017F0"/>
    <w:rsid w:val="00201945"/>
    <w:rsid w:val="00202CEE"/>
    <w:rsid w:val="00204B33"/>
    <w:rsid w:val="00205CCD"/>
    <w:rsid w:val="00207098"/>
    <w:rsid w:val="0021046F"/>
    <w:rsid w:val="002109AF"/>
    <w:rsid w:val="00210C71"/>
    <w:rsid w:val="00213BCF"/>
    <w:rsid w:val="002171DE"/>
    <w:rsid w:val="00225D0C"/>
    <w:rsid w:val="00227E7F"/>
    <w:rsid w:val="002307BF"/>
    <w:rsid w:val="00235108"/>
    <w:rsid w:val="0023702C"/>
    <w:rsid w:val="002373C7"/>
    <w:rsid w:val="002464E0"/>
    <w:rsid w:val="00247A66"/>
    <w:rsid w:val="00247F85"/>
    <w:rsid w:val="0025262C"/>
    <w:rsid w:val="00254E44"/>
    <w:rsid w:val="00261B99"/>
    <w:rsid w:val="00270EFE"/>
    <w:rsid w:val="0027223D"/>
    <w:rsid w:val="00274283"/>
    <w:rsid w:val="00275700"/>
    <w:rsid w:val="0028026B"/>
    <w:rsid w:val="00281183"/>
    <w:rsid w:val="00284236"/>
    <w:rsid w:val="00284BB8"/>
    <w:rsid w:val="00290ED8"/>
    <w:rsid w:val="002A5CA6"/>
    <w:rsid w:val="002A798C"/>
    <w:rsid w:val="002B043A"/>
    <w:rsid w:val="002B6407"/>
    <w:rsid w:val="002C100C"/>
    <w:rsid w:val="002C1A7D"/>
    <w:rsid w:val="002C683D"/>
    <w:rsid w:val="002C7B21"/>
    <w:rsid w:val="002D0353"/>
    <w:rsid w:val="002E285E"/>
    <w:rsid w:val="002E326D"/>
    <w:rsid w:val="002E39AE"/>
    <w:rsid w:val="002E605C"/>
    <w:rsid w:val="002F3BF9"/>
    <w:rsid w:val="003001FB"/>
    <w:rsid w:val="00303EB3"/>
    <w:rsid w:val="00307A9F"/>
    <w:rsid w:val="00307BE1"/>
    <w:rsid w:val="00311680"/>
    <w:rsid w:val="003122C4"/>
    <w:rsid w:val="00313680"/>
    <w:rsid w:val="003172CB"/>
    <w:rsid w:val="00327CB0"/>
    <w:rsid w:val="00331A73"/>
    <w:rsid w:val="00336DC5"/>
    <w:rsid w:val="0034014F"/>
    <w:rsid w:val="0034099C"/>
    <w:rsid w:val="00355698"/>
    <w:rsid w:val="00361D36"/>
    <w:rsid w:val="003646CE"/>
    <w:rsid w:val="00364905"/>
    <w:rsid w:val="00370CD1"/>
    <w:rsid w:val="00371BC6"/>
    <w:rsid w:val="00372A7D"/>
    <w:rsid w:val="0037663D"/>
    <w:rsid w:val="00385E94"/>
    <w:rsid w:val="003955CD"/>
    <w:rsid w:val="003A0327"/>
    <w:rsid w:val="003A0992"/>
    <w:rsid w:val="003A1A42"/>
    <w:rsid w:val="003A5CC4"/>
    <w:rsid w:val="003B1015"/>
    <w:rsid w:val="003B6E2D"/>
    <w:rsid w:val="003B70FB"/>
    <w:rsid w:val="003C67F4"/>
    <w:rsid w:val="003E2EEE"/>
    <w:rsid w:val="003E3DA9"/>
    <w:rsid w:val="003E4263"/>
    <w:rsid w:val="003E6170"/>
    <w:rsid w:val="003F3336"/>
    <w:rsid w:val="003F33BA"/>
    <w:rsid w:val="003F3CDF"/>
    <w:rsid w:val="003F44F1"/>
    <w:rsid w:val="003F57BB"/>
    <w:rsid w:val="003F6BF8"/>
    <w:rsid w:val="0040228F"/>
    <w:rsid w:val="004026E6"/>
    <w:rsid w:val="00402741"/>
    <w:rsid w:val="00407665"/>
    <w:rsid w:val="00411A1B"/>
    <w:rsid w:val="004150AB"/>
    <w:rsid w:val="00423170"/>
    <w:rsid w:val="00423584"/>
    <w:rsid w:val="00426E4B"/>
    <w:rsid w:val="0043573B"/>
    <w:rsid w:val="004362C3"/>
    <w:rsid w:val="00440ED3"/>
    <w:rsid w:val="00441157"/>
    <w:rsid w:val="00441897"/>
    <w:rsid w:val="00443D5B"/>
    <w:rsid w:val="004451B0"/>
    <w:rsid w:val="00446187"/>
    <w:rsid w:val="004500D2"/>
    <w:rsid w:val="00450B9C"/>
    <w:rsid w:val="00454644"/>
    <w:rsid w:val="004561C9"/>
    <w:rsid w:val="0046035D"/>
    <w:rsid w:val="004608DB"/>
    <w:rsid w:val="004629F6"/>
    <w:rsid w:val="0046516D"/>
    <w:rsid w:val="00467364"/>
    <w:rsid w:val="00472869"/>
    <w:rsid w:val="00475F24"/>
    <w:rsid w:val="00476913"/>
    <w:rsid w:val="004777F0"/>
    <w:rsid w:val="004803D4"/>
    <w:rsid w:val="00481982"/>
    <w:rsid w:val="00482F6A"/>
    <w:rsid w:val="00485F7C"/>
    <w:rsid w:val="0048777D"/>
    <w:rsid w:val="00491806"/>
    <w:rsid w:val="004939F6"/>
    <w:rsid w:val="004A2009"/>
    <w:rsid w:val="004A2824"/>
    <w:rsid w:val="004A607F"/>
    <w:rsid w:val="004A66E6"/>
    <w:rsid w:val="004B1B3A"/>
    <w:rsid w:val="004B4802"/>
    <w:rsid w:val="004B63C7"/>
    <w:rsid w:val="004C1620"/>
    <w:rsid w:val="004C27E3"/>
    <w:rsid w:val="004C75C5"/>
    <w:rsid w:val="004D00EC"/>
    <w:rsid w:val="004D30C6"/>
    <w:rsid w:val="004E0B14"/>
    <w:rsid w:val="004E2B98"/>
    <w:rsid w:val="004E3502"/>
    <w:rsid w:val="004E5F19"/>
    <w:rsid w:val="004F164E"/>
    <w:rsid w:val="004F5A28"/>
    <w:rsid w:val="004F6CC8"/>
    <w:rsid w:val="004F6E8A"/>
    <w:rsid w:val="00504494"/>
    <w:rsid w:val="00505E6F"/>
    <w:rsid w:val="005068A3"/>
    <w:rsid w:val="0052145C"/>
    <w:rsid w:val="00524541"/>
    <w:rsid w:val="00525CD4"/>
    <w:rsid w:val="00531DFB"/>
    <w:rsid w:val="00531E58"/>
    <w:rsid w:val="00533CEE"/>
    <w:rsid w:val="00535205"/>
    <w:rsid w:val="00535C6F"/>
    <w:rsid w:val="0054156F"/>
    <w:rsid w:val="00541B8A"/>
    <w:rsid w:val="00547ACA"/>
    <w:rsid w:val="005504FC"/>
    <w:rsid w:val="00555A24"/>
    <w:rsid w:val="00562679"/>
    <w:rsid w:val="00565F6D"/>
    <w:rsid w:val="00567F0D"/>
    <w:rsid w:val="005755B6"/>
    <w:rsid w:val="0057642E"/>
    <w:rsid w:val="00577E20"/>
    <w:rsid w:val="005802EE"/>
    <w:rsid w:val="0058310A"/>
    <w:rsid w:val="00587511"/>
    <w:rsid w:val="00595CFB"/>
    <w:rsid w:val="005A00AF"/>
    <w:rsid w:val="005A11F0"/>
    <w:rsid w:val="005A5BC3"/>
    <w:rsid w:val="005B1DAA"/>
    <w:rsid w:val="005C13F3"/>
    <w:rsid w:val="005C3A16"/>
    <w:rsid w:val="005C4393"/>
    <w:rsid w:val="005D25EC"/>
    <w:rsid w:val="005D5DAA"/>
    <w:rsid w:val="005D7758"/>
    <w:rsid w:val="005E505C"/>
    <w:rsid w:val="005E56CD"/>
    <w:rsid w:val="005E6CB9"/>
    <w:rsid w:val="00601BB3"/>
    <w:rsid w:val="0060260C"/>
    <w:rsid w:val="006029B9"/>
    <w:rsid w:val="00602F38"/>
    <w:rsid w:val="006033CC"/>
    <w:rsid w:val="0060539C"/>
    <w:rsid w:val="006147E7"/>
    <w:rsid w:val="00617865"/>
    <w:rsid w:val="00617F2E"/>
    <w:rsid w:val="00620C41"/>
    <w:rsid w:val="00621314"/>
    <w:rsid w:val="00627645"/>
    <w:rsid w:val="0063628B"/>
    <w:rsid w:val="00641B24"/>
    <w:rsid w:val="00643A7A"/>
    <w:rsid w:val="00653CAA"/>
    <w:rsid w:val="00657218"/>
    <w:rsid w:val="00660F1D"/>
    <w:rsid w:val="00663BC3"/>
    <w:rsid w:val="0066674A"/>
    <w:rsid w:val="0067537F"/>
    <w:rsid w:val="00676672"/>
    <w:rsid w:val="00681085"/>
    <w:rsid w:val="00682109"/>
    <w:rsid w:val="006964C1"/>
    <w:rsid w:val="006A0B0D"/>
    <w:rsid w:val="006A570B"/>
    <w:rsid w:val="006A7ADC"/>
    <w:rsid w:val="006B6134"/>
    <w:rsid w:val="006B7053"/>
    <w:rsid w:val="006C1797"/>
    <w:rsid w:val="006C3A1B"/>
    <w:rsid w:val="006D2642"/>
    <w:rsid w:val="006D49D9"/>
    <w:rsid w:val="006D65DC"/>
    <w:rsid w:val="006E535D"/>
    <w:rsid w:val="006F0AF5"/>
    <w:rsid w:val="006F2155"/>
    <w:rsid w:val="006F490F"/>
    <w:rsid w:val="00700A78"/>
    <w:rsid w:val="007013FC"/>
    <w:rsid w:val="00703C96"/>
    <w:rsid w:val="00717826"/>
    <w:rsid w:val="0072005E"/>
    <w:rsid w:val="007239BF"/>
    <w:rsid w:val="007240EE"/>
    <w:rsid w:val="00732B6D"/>
    <w:rsid w:val="00736658"/>
    <w:rsid w:val="00741DE5"/>
    <w:rsid w:val="0074726D"/>
    <w:rsid w:val="00747BFE"/>
    <w:rsid w:val="00750EE1"/>
    <w:rsid w:val="00757BDC"/>
    <w:rsid w:val="0076144A"/>
    <w:rsid w:val="0076360B"/>
    <w:rsid w:val="00773071"/>
    <w:rsid w:val="00773DDF"/>
    <w:rsid w:val="00782F84"/>
    <w:rsid w:val="0078707A"/>
    <w:rsid w:val="007873F8"/>
    <w:rsid w:val="007904C2"/>
    <w:rsid w:val="00795523"/>
    <w:rsid w:val="007955B4"/>
    <w:rsid w:val="007975A6"/>
    <w:rsid w:val="007A38C8"/>
    <w:rsid w:val="007A6435"/>
    <w:rsid w:val="007B114C"/>
    <w:rsid w:val="007B1EF5"/>
    <w:rsid w:val="007B3386"/>
    <w:rsid w:val="007C1953"/>
    <w:rsid w:val="007C240C"/>
    <w:rsid w:val="007C2BE3"/>
    <w:rsid w:val="007C53DE"/>
    <w:rsid w:val="007C5681"/>
    <w:rsid w:val="007D27D7"/>
    <w:rsid w:val="007D6690"/>
    <w:rsid w:val="007E15B1"/>
    <w:rsid w:val="007E3BD6"/>
    <w:rsid w:val="007F0185"/>
    <w:rsid w:val="007F0B29"/>
    <w:rsid w:val="007F28D1"/>
    <w:rsid w:val="007F351C"/>
    <w:rsid w:val="008046DB"/>
    <w:rsid w:val="00804D3C"/>
    <w:rsid w:val="0080588C"/>
    <w:rsid w:val="00807078"/>
    <w:rsid w:val="00807FB7"/>
    <w:rsid w:val="00811FD0"/>
    <w:rsid w:val="00813B81"/>
    <w:rsid w:val="00814FFC"/>
    <w:rsid w:val="008154D6"/>
    <w:rsid w:val="00823E6F"/>
    <w:rsid w:val="008258FA"/>
    <w:rsid w:val="0083528A"/>
    <w:rsid w:val="00835331"/>
    <w:rsid w:val="00835D85"/>
    <w:rsid w:val="00845E23"/>
    <w:rsid w:val="0084792A"/>
    <w:rsid w:val="00851407"/>
    <w:rsid w:val="00855AD5"/>
    <w:rsid w:val="008576F4"/>
    <w:rsid w:val="00863559"/>
    <w:rsid w:val="008764EE"/>
    <w:rsid w:val="008829DB"/>
    <w:rsid w:val="008849D1"/>
    <w:rsid w:val="00885F1E"/>
    <w:rsid w:val="0089089E"/>
    <w:rsid w:val="008930FA"/>
    <w:rsid w:val="008979A9"/>
    <w:rsid w:val="008A0551"/>
    <w:rsid w:val="008B4531"/>
    <w:rsid w:val="008C022A"/>
    <w:rsid w:val="008C1273"/>
    <w:rsid w:val="008C1F0B"/>
    <w:rsid w:val="008C3D75"/>
    <w:rsid w:val="008C4F79"/>
    <w:rsid w:val="008C72CB"/>
    <w:rsid w:val="008D0FC2"/>
    <w:rsid w:val="008D1B79"/>
    <w:rsid w:val="008E4128"/>
    <w:rsid w:val="008E5FA6"/>
    <w:rsid w:val="008E6802"/>
    <w:rsid w:val="008F02A7"/>
    <w:rsid w:val="008F0558"/>
    <w:rsid w:val="008F072E"/>
    <w:rsid w:val="008F1D97"/>
    <w:rsid w:val="008F22CA"/>
    <w:rsid w:val="008F55BB"/>
    <w:rsid w:val="008F6C05"/>
    <w:rsid w:val="008F72FB"/>
    <w:rsid w:val="008F7FDE"/>
    <w:rsid w:val="0090280C"/>
    <w:rsid w:val="009044C3"/>
    <w:rsid w:val="00905114"/>
    <w:rsid w:val="00907607"/>
    <w:rsid w:val="009117E4"/>
    <w:rsid w:val="00911F13"/>
    <w:rsid w:val="00911FBD"/>
    <w:rsid w:val="00912BA4"/>
    <w:rsid w:val="00914D70"/>
    <w:rsid w:val="009224E3"/>
    <w:rsid w:val="009226B5"/>
    <w:rsid w:val="00926025"/>
    <w:rsid w:val="00930299"/>
    <w:rsid w:val="00930E78"/>
    <w:rsid w:val="009334BC"/>
    <w:rsid w:val="009335D6"/>
    <w:rsid w:val="00933E6E"/>
    <w:rsid w:val="00947037"/>
    <w:rsid w:val="00953D52"/>
    <w:rsid w:val="0096027F"/>
    <w:rsid w:val="00961A9F"/>
    <w:rsid w:val="00966484"/>
    <w:rsid w:val="009673E1"/>
    <w:rsid w:val="00973998"/>
    <w:rsid w:val="00982EE7"/>
    <w:rsid w:val="00983682"/>
    <w:rsid w:val="00983A1F"/>
    <w:rsid w:val="0098512C"/>
    <w:rsid w:val="00985E27"/>
    <w:rsid w:val="009931E4"/>
    <w:rsid w:val="00997B5B"/>
    <w:rsid w:val="009A2D3B"/>
    <w:rsid w:val="009A4515"/>
    <w:rsid w:val="009B1130"/>
    <w:rsid w:val="009B14B5"/>
    <w:rsid w:val="009B154B"/>
    <w:rsid w:val="009B65BF"/>
    <w:rsid w:val="009C1F1A"/>
    <w:rsid w:val="009C3A4A"/>
    <w:rsid w:val="009C5BD3"/>
    <w:rsid w:val="009C5C27"/>
    <w:rsid w:val="009C5F72"/>
    <w:rsid w:val="009D01F2"/>
    <w:rsid w:val="009D2B2D"/>
    <w:rsid w:val="009D3785"/>
    <w:rsid w:val="009D59CD"/>
    <w:rsid w:val="009D6862"/>
    <w:rsid w:val="009E5F74"/>
    <w:rsid w:val="009E6E54"/>
    <w:rsid w:val="009F3FAD"/>
    <w:rsid w:val="009F6BF8"/>
    <w:rsid w:val="009F79B6"/>
    <w:rsid w:val="00A00F73"/>
    <w:rsid w:val="00A11327"/>
    <w:rsid w:val="00A1621A"/>
    <w:rsid w:val="00A233F8"/>
    <w:rsid w:val="00A24D90"/>
    <w:rsid w:val="00A256C1"/>
    <w:rsid w:val="00A26179"/>
    <w:rsid w:val="00A35EEA"/>
    <w:rsid w:val="00A37BF3"/>
    <w:rsid w:val="00A439AF"/>
    <w:rsid w:val="00A509CB"/>
    <w:rsid w:val="00A51054"/>
    <w:rsid w:val="00A57802"/>
    <w:rsid w:val="00A61560"/>
    <w:rsid w:val="00A6200B"/>
    <w:rsid w:val="00A80107"/>
    <w:rsid w:val="00A86298"/>
    <w:rsid w:val="00A90707"/>
    <w:rsid w:val="00A95AC3"/>
    <w:rsid w:val="00A95D0C"/>
    <w:rsid w:val="00AA0EF9"/>
    <w:rsid w:val="00AA2CB7"/>
    <w:rsid w:val="00AA7002"/>
    <w:rsid w:val="00AB09A1"/>
    <w:rsid w:val="00AB1809"/>
    <w:rsid w:val="00AB36AC"/>
    <w:rsid w:val="00AB4E1D"/>
    <w:rsid w:val="00AB6E12"/>
    <w:rsid w:val="00AC33FB"/>
    <w:rsid w:val="00AD01BB"/>
    <w:rsid w:val="00AD2803"/>
    <w:rsid w:val="00AD403F"/>
    <w:rsid w:val="00AD4779"/>
    <w:rsid w:val="00AE4001"/>
    <w:rsid w:val="00AE4F5F"/>
    <w:rsid w:val="00AE774C"/>
    <w:rsid w:val="00AF044C"/>
    <w:rsid w:val="00AF26D7"/>
    <w:rsid w:val="00AF6317"/>
    <w:rsid w:val="00B0759B"/>
    <w:rsid w:val="00B078DC"/>
    <w:rsid w:val="00B10D00"/>
    <w:rsid w:val="00B15221"/>
    <w:rsid w:val="00B26300"/>
    <w:rsid w:val="00B26885"/>
    <w:rsid w:val="00B31647"/>
    <w:rsid w:val="00B326DC"/>
    <w:rsid w:val="00B40268"/>
    <w:rsid w:val="00B4148B"/>
    <w:rsid w:val="00B50004"/>
    <w:rsid w:val="00B51957"/>
    <w:rsid w:val="00B51A70"/>
    <w:rsid w:val="00B51CC0"/>
    <w:rsid w:val="00B525C1"/>
    <w:rsid w:val="00B53DDE"/>
    <w:rsid w:val="00B7088E"/>
    <w:rsid w:val="00B73EB1"/>
    <w:rsid w:val="00B904CE"/>
    <w:rsid w:val="00B94D04"/>
    <w:rsid w:val="00B95269"/>
    <w:rsid w:val="00BA4453"/>
    <w:rsid w:val="00BA56DF"/>
    <w:rsid w:val="00BB4914"/>
    <w:rsid w:val="00BB5539"/>
    <w:rsid w:val="00BC0B40"/>
    <w:rsid w:val="00BC120C"/>
    <w:rsid w:val="00BC3970"/>
    <w:rsid w:val="00BC7AFD"/>
    <w:rsid w:val="00BD2263"/>
    <w:rsid w:val="00BE21E4"/>
    <w:rsid w:val="00BE2A15"/>
    <w:rsid w:val="00BE5AF3"/>
    <w:rsid w:val="00BE7FBE"/>
    <w:rsid w:val="00BF3805"/>
    <w:rsid w:val="00BF5C22"/>
    <w:rsid w:val="00BF61D5"/>
    <w:rsid w:val="00C00A17"/>
    <w:rsid w:val="00C014DA"/>
    <w:rsid w:val="00C02C68"/>
    <w:rsid w:val="00C041D1"/>
    <w:rsid w:val="00C07C16"/>
    <w:rsid w:val="00C10F56"/>
    <w:rsid w:val="00C20FCC"/>
    <w:rsid w:val="00C216CB"/>
    <w:rsid w:val="00C36023"/>
    <w:rsid w:val="00C37205"/>
    <w:rsid w:val="00C44F25"/>
    <w:rsid w:val="00C47B5F"/>
    <w:rsid w:val="00C500D8"/>
    <w:rsid w:val="00C50BCC"/>
    <w:rsid w:val="00C53CC9"/>
    <w:rsid w:val="00C53E9D"/>
    <w:rsid w:val="00C61078"/>
    <w:rsid w:val="00C61DDF"/>
    <w:rsid w:val="00C62ACE"/>
    <w:rsid w:val="00C63195"/>
    <w:rsid w:val="00C63B20"/>
    <w:rsid w:val="00C64243"/>
    <w:rsid w:val="00C71B5F"/>
    <w:rsid w:val="00C720E8"/>
    <w:rsid w:val="00C723B1"/>
    <w:rsid w:val="00C74A89"/>
    <w:rsid w:val="00C77F09"/>
    <w:rsid w:val="00C95534"/>
    <w:rsid w:val="00C96CED"/>
    <w:rsid w:val="00C96E92"/>
    <w:rsid w:val="00CB03A1"/>
    <w:rsid w:val="00CB21F5"/>
    <w:rsid w:val="00CB2ECE"/>
    <w:rsid w:val="00CB381D"/>
    <w:rsid w:val="00CB4E1B"/>
    <w:rsid w:val="00CB611C"/>
    <w:rsid w:val="00CB669B"/>
    <w:rsid w:val="00CC4A87"/>
    <w:rsid w:val="00CC7B3A"/>
    <w:rsid w:val="00CD1739"/>
    <w:rsid w:val="00CD3A81"/>
    <w:rsid w:val="00CD3CE7"/>
    <w:rsid w:val="00CD496E"/>
    <w:rsid w:val="00CE18FB"/>
    <w:rsid w:val="00CF54C3"/>
    <w:rsid w:val="00CF7166"/>
    <w:rsid w:val="00CF7FB6"/>
    <w:rsid w:val="00D011CB"/>
    <w:rsid w:val="00D0594C"/>
    <w:rsid w:val="00D06BB7"/>
    <w:rsid w:val="00D07F0D"/>
    <w:rsid w:val="00D14768"/>
    <w:rsid w:val="00D1488D"/>
    <w:rsid w:val="00D16C42"/>
    <w:rsid w:val="00D17641"/>
    <w:rsid w:val="00D41A04"/>
    <w:rsid w:val="00D42A34"/>
    <w:rsid w:val="00D4350D"/>
    <w:rsid w:val="00D532AB"/>
    <w:rsid w:val="00D54D5F"/>
    <w:rsid w:val="00D54E0F"/>
    <w:rsid w:val="00D54EBE"/>
    <w:rsid w:val="00D55E89"/>
    <w:rsid w:val="00D62BA4"/>
    <w:rsid w:val="00D717C3"/>
    <w:rsid w:val="00D77C5E"/>
    <w:rsid w:val="00D80A20"/>
    <w:rsid w:val="00D82DAA"/>
    <w:rsid w:val="00D835EF"/>
    <w:rsid w:val="00D90C2F"/>
    <w:rsid w:val="00D91515"/>
    <w:rsid w:val="00DA0E15"/>
    <w:rsid w:val="00DA37A1"/>
    <w:rsid w:val="00DA678B"/>
    <w:rsid w:val="00DB3A4A"/>
    <w:rsid w:val="00DB449D"/>
    <w:rsid w:val="00DB73BF"/>
    <w:rsid w:val="00DC1F76"/>
    <w:rsid w:val="00DC2934"/>
    <w:rsid w:val="00DC3E3A"/>
    <w:rsid w:val="00DE049E"/>
    <w:rsid w:val="00DE0BFC"/>
    <w:rsid w:val="00DE2A75"/>
    <w:rsid w:val="00DE7889"/>
    <w:rsid w:val="00DF0936"/>
    <w:rsid w:val="00DF3042"/>
    <w:rsid w:val="00DF66DF"/>
    <w:rsid w:val="00E04D74"/>
    <w:rsid w:val="00E20018"/>
    <w:rsid w:val="00E212D8"/>
    <w:rsid w:val="00E22B04"/>
    <w:rsid w:val="00E241A7"/>
    <w:rsid w:val="00E26ABB"/>
    <w:rsid w:val="00E3085D"/>
    <w:rsid w:val="00E37FB3"/>
    <w:rsid w:val="00E401C5"/>
    <w:rsid w:val="00E41358"/>
    <w:rsid w:val="00E4203D"/>
    <w:rsid w:val="00E44247"/>
    <w:rsid w:val="00E45DD8"/>
    <w:rsid w:val="00E50D00"/>
    <w:rsid w:val="00E525FB"/>
    <w:rsid w:val="00E563FF"/>
    <w:rsid w:val="00E611B2"/>
    <w:rsid w:val="00E64FC5"/>
    <w:rsid w:val="00E7176D"/>
    <w:rsid w:val="00E7234F"/>
    <w:rsid w:val="00E826C7"/>
    <w:rsid w:val="00E85533"/>
    <w:rsid w:val="00E966E9"/>
    <w:rsid w:val="00EA2C92"/>
    <w:rsid w:val="00EA40B3"/>
    <w:rsid w:val="00EA5E33"/>
    <w:rsid w:val="00EA6633"/>
    <w:rsid w:val="00EB0291"/>
    <w:rsid w:val="00EB2F24"/>
    <w:rsid w:val="00EB31F8"/>
    <w:rsid w:val="00EB5495"/>
    <w:rsid w:val="00EB70B4"/>
    <w:rsid w:val="00EB7C90"/>
    <w:rsid w:val="00EC06F0"/>
    <w:rsid w:val="00EC7677"/>
    <w:rsid w:val="00ED1BAA"/>
    <w:rsid w:val="00ED29B8"/>
    <w:rsid w:val="00EE7C7A"/>
    <w:rsid w:val="00EF18CF"/>
    <w:rsid w:val="00F057BC"/>
    <w:rsid w:val="00F30976"/>
    <w:rsid w:val="00F313D0"/>
    <w:rsid w:val="00F4463E"/>
    <w:rsid w:val="00F45004"/>
    <w:rsid w:val="00F4662C"/>
    <w:rsid w:val="00F51960"/>
    <w:rsid w:val="00F535F9"/>
    <w:rsid w:val="00F539E4"/>
    <w:rsid w:val="00F53B67"/>
    <w:rsid w:val="00F565EE"/>
    <w:rsid w:val="00F6382F"/>
    <w:rsid w:val="00F715F3"/>
    <w:rsid w:val="00F7428E"/>
    <w:rsid w:val="00F77812"/>
    <w:rsid w:val="00FA1193"/>
    <w:rsid w:val="00FA31F3"/>
    <w:rsid w:val="00FB3F65"/>
    <w:rsid w:val="00FB75F2"/>
    <w:rsid w:val="00FC55EF"/>
    <w:rsid w:val="00FC68F4"/>
    <w:rsid w:val="00FC6D74"/>
    <w:rsid w:val="00FD3428"/>
    <w:rsid w:val="00FD440F"/>
    <w:rsid w:val="00FE0224"/>
    <w:rsid w:val="00FE0DAB"/>
    <w:rsid w:val="00FE22D4"/>
    <w:rsid w:val="00FE4B6B"/>
    <w:rsid w:val="00FE4D8D"/>
    <w:rsid w:val="00FF38A1"/>
    <w:rsid w:val="00FF494D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52796718"/>
  <w15:chartTrackingRefBased/>
  <w15:docId w15:val="{32510723-2189-411B-ABE4-F96D511A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412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customStyle="1" w:styleId="E-mail-signatur">
    <w:name w:val="E-mail-signatur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customStyle="1" w:styleId="Opstilling">
    <w:name w:val="Opstilling"/>
    <w:basedOn w:val="Normal"/>
    <w:semiHidden/>
    <w:rsid w:val="005802EE"/>
    <w:pPr>
      <w:ind w:left="283" w:hanging="283"/>
    </w:pPr>
  </w:style>
  <w:style w:type="paragraph" w:customStyle="1" w:styleId="Opstilling2">
    <w:name w:val="Opstilling 2"/>
    <w:basedOn w:val="Normal"/>
    <w:semiHidden/>
    <w:rsid w:val="005802EE"/>
    <w:pPr>
      <w:ind w:left="566" w:hanging="283"/>
    </w:pPr>
  </w:style>
  <w:style w:type="paragraph" w:customStyle="1" w:styleId="Opstilling3">
    <w:name w:val="Opstilling 3"/>
    <w:basedOn w:val="Normal"/>
    <w:semiHidden/>
    <w:rsid w:val="005802EE"/>
    <w:pPr>
      <w:ind w:left="849" w:hanging="283"/>
    </w:pPr>
  </w:style>
  <w:style w:type="paragraph" w:customStyle="1" w:styleId="Opstilling4">
    <w:name w:val="Opstilling 4"/>
    <w:basedOn w:val="Normal"/>
    <w:semiHidden/>
    <w:rsid w:val="005802EE"/>
    <w:pPr>
      <w:ind w:left="1132" w:hanging="283"/>
    </w:pPr>
  </w:style>
  <w:style w:type="paragraph" w:customStyle="1" w:styleId="Opstilling5">
    <w:name w:val="Opstilling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link w:val="AlmindeligtekstTegn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-Kolonner1">
    <w:name w:val="Tabel - Kolonner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2">
    <w:name w:val="Tabel - Kolonner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3">
    <w:name w:val="Tabel - Kolonner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4">
    <w:name w:val="Tabel - Kolonner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-Kolonner5">
    <w:name w:val="Tabel - Kolonner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customStyle="1" w:styleId="BesgtHyperlink">
    <w:name w:val="Besøgt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AlmindeligtekstTegn">
    <w:name w:val="Almindelig tekst Tegn"/>
    <w:link w:val="Almindeligtekst"/>
    <w:uiPriority w:val="99"/>
    <w:semiHidden/>
    <w:rsid w:val="000752CA"/>
    <w:rPr>
      <w:rFonts w:ascii="Courier New" w:hAnsi="Courier New" w:cs="Courier New"/>
      <w:sz w:val="21"/>
      <w:lang w:eastAsia="en-US"/>
    </w:rPr>
  </w:style>
  <w:style w:type="character" w:customStyle="1" w:styleId="shorttext">
    <w:name w:val="short_text"/>
    <w:rsid w:val="004026E6"/>
  </w:style>
  <w:style w:type="character" w:customStyle="1" w:styleId="hps">
    <w:name w:val="hps"/>
    <w:rsid w:val="0040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78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452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tv\AppData\Roaming\Microsoft\Skabeloner\Brev.dot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6</TotalTime>
  <Pages>2</Pages>
  <Words>80</Words>
  <Characters>466</Characters>
  <Application>Microsoft Office Word</Application>
  <DocSecurity>0</DocSecurity>
  <Lines>27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538</CharactersWithSpaces>
  <SharedDoc>false</SharedDoc>
  <HLinks>
    <vt:vector size="6" baseType="variant"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http://www.auh.dk/siteassets/patient/p-kort/sks-oversigtskort.pdf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Sørensen</dc:creator>
  <cp:keywords/>
  <cp:lastModifiedBy>Marianne Vonsild</cp:lastModifiedBy>
  <cp:revision>5</cp:revision>
  <cp:lastPrinted>2018-01-05T12:12:00Z</cp:lastPrinted>
  <dcterms:created xsi:type="dcterms:W3CDTF">2018-01-10T16:19:00Z</dcterms:created>
  <dcterms:modified xsi:type="dcterms:W3CDTF">2018-03-22T11:14:00Z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Caspar</vt:lpwstr>
  </property>
  <property fmtid="{D5CDD505-2E9C-101B-9397-08002B2CF9AE}" pid="4" name="CurrentOffice">
    <vt:lpwstr>2000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