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EEA" w:rsidRPr="00F057BC" w:rsidRDefault="00A35EEA" w:rsidP="002C683D">
      <w:pPr>
        <w:spacing w:line="360" w:lineRule="atLeast"/>
        <w:ind w:left="720" w:firstLine="720"/>
        <w:jc w:val="center"/>
        <w:rPr>
          <w:rFonts w:ascii="AU Passata" w:hAnsi="AU Passata"/>
          <w:b/>
          <w:sz w:val="28"/>
          <w:szCs w:val="28"/>
        </w:rPr>
      </w:pPr>
    </w:p>
    <w:p w:rsidR="00E85533" w:rsidRDefault="00E85533" w:rsidP="002C683D">
      <w:pPr>
        <w:spacing w:line="360" w:lineRule="atLeast"/>
        <w:ind w:left="720" w:firstLine="720"/>
        <w:jc w:val="center"/>
        <w:rPr>
          <w:rFonts w:ascii="AU Passata" w:hAnsi="AU Passata"/>
          <w:sz w:val="22"/>
          <w:szCs w:val="22"/>
        </w:rPr>
      </w:pPr>
    </w:p>
    <w:tbl>
      <w:tblPr>
        <w:tblW w:w="9633" w:type="dxa"/>
        <w:tblInd w:w="-2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3"/>
      </w:tblGrid>
      <w:tr w:rsidR="00196412" w:rsidRPr="00F057BC" w:rsidTr="00D011CB">
        <w:trPr>
          <w:trHeight w:hRule="exact" w:val="80"/>
        </w:trPr>
        <w:tc>
          <w:tcPr>
            <w:tcW w:w="9633" w:type="dxa"/>
          </w:tcPr>
          <w:p w:rsidR="00196412" w:rsidRPr="00F057BC" w:rsidRDefault="00196412" w:rsidP="00D011CB">
            <w:pPr>
              <w:pStyle w:val="Normal-Dokumentheading"/>
              <w:ind w:left="1418"/>
              <w:jc w:val="center"/>
              <w:rPr>
                <w:rFonts w:ascii="AU Passata" w:hAnsi="AU Passata"/>
                <w:b w:val="0"/>
                <w:sz w:val="22"/>
                <w:szCs w:val="22"/>
              </w:rPr>
            </w:pPr>
          </w:p>
        </w:tc>
      </w:tr>
      <w:tr w:rsidR="00196412" w:rsidRPr="00F057BC" w:rsidTr="00681085">
        <w:trPr>
          <w:trHeight w:hRule="exact" w:val="393"/>
        </w:trPr>
        <w:tc>
          <w:tcPr>
            <w:tcW w:w="9633" w:type="dxa"/>
          </w:tcPr>
          <w:p w:rsidR="00196412" w:rsidRPr="00F057BC" w:rsidRDefault="00196412" w:rsidP="00D011CB">
            <w:pPr>
              <w:pStyle w:val="Normal-Dokumentheading"/>
              <w:ind w:left="1418" w:right="-1141"/>
              <w:rPr>
                <w:rFonts w:ascii="AU Passata" w:hAnsi="AU Passata"/>
                <w:b w:val="0"/>
                <w:sz w:val="22"/>
                <w:szCs w:val="22"/>
              </w:rPr>
            </w:pPr>
          </w:p>
        </w:tc>
      </w:tr>
    </w:tbl>
    <w:p w:rsidR="000863ED" w:rsidRPr="00F057BC" w:rsidRDefault="00660F1D" w:rsidP="000F705E">
      <w:pPr>
        <w:ind w:left="284" w:right="-425"/>
        <w:rPr>
          <w:rFonts w:ascii="AU Passata" w:hAnsi="AU Passata"/>
          <w:b/>
          <w:sz w:val="28"/>
          <w:szCs w:val="28"/>
        </w:rPr>
      </w:pPr>
      <w:r w:rsidRPr="00F057BC">
        <w:rPr>
          <w:rFonts w:ascii="AU Passata" w:hAnsi="AU Passata"/>
          <w:b/>
          <w:sz w:val="28"/>
          <w:szCs w:val="28"/>
        </w:rPr>
        <w:t>Nyt professorat</w:t>
      </w:r>
      <w:r w:rsidR="00126464" w:rsidRPr="00F057BC">
        <w:rPr>
          <w:rFonts w:ascii="AU Passata" w:hAnsi="AU Passata"/>
          <w:b/>
          <w:sz w:val="28"/>
          <w:szCs w:val="28"/>
        </w:rPr>
        <w:t xml:space="preserve"> ved </w:t>
      </w:r>
      <w:r w:rsidR="00555A24">
        <w:rPr>
          <w:rFonts w:ascii="AU Passata" w:hAnsi="AU Passata"/>
          <w:b/>
          <w:sz w:val="28"/>
          <w:szCs w:val="28"/>
        </w:rPr>
        <w:t xml:space="preserve">Institut for </w:t>
      </w:r>
      <w:r w:rsidR="007C240C">
        <w:rPr>
          <w:rFonts w:ascii="AU Passata" w:hAnsi="AU Passata"/>
          <w:b/>
          <w:sz w:val="28"/>
          <w:szCs w:val="28"/>
        </w:rPr>
        <w:t xml:space="preserve">Klinisk </w:t>
      </w:r>
      <w:r w:rsidR="00C44F25">
        <w:rPr>
          <w:rFonts w:ascii="AU Passata" w:hAnsi="AU Passata"/>
          <w:b/>
          <w:sz w:val="28"/>
          <w:szCs w:val="28"/>
        </w:rPr>
        <w:t xml:space="preserve">Medicin, </w:t>
      </w:r>
      <w:r w:rsidR="00C44F25" w:rsidRPr="00F057BC">
        <w:rPr>
          <w:rFonts w:ascii="AU Passata" w:hAnsi="AU Passata"/>
          <w:b/>
          <w:sz w:val="28"/>
          <w:szCs w:val="28"/>
        </w:rPr>
        <w:t>Aarhus</w:t>
      </w:r>
      <w:r w:rsidR="00F535F9" w:rsidRPr="00F057BC">
        <w:rPr>
          <w:rFonts w:ascii="AU Passata" w:hAnsi="AU Passata"/>
          <w:b/>
          <w:sz w:val="28"/>
          <w:szCs w:val="28"/>
        </w:rPr>
        <w:t xml:space="preserve"> Universitet</w:t>
      </w:r>
    </w:p>
    <w:p w:rsidR="000863ED" w:rsidRPr="00F057BC" w:rsidRDefault="000863ED" w:rsidP="000F705E">
      <w:pPr>
        <w:ind w:left="284" w:right="-425"/>
        <w:rPr>
          <w:rFonts w:ascii="AU Passata" w:hAnsi="AU Passata"/>
          <w:b/>
          <w:sz w:val="28"/>
          <w:szCs w:val="28"/>
        </w:rPr>
      </w:pPr>
    </w:p>
    <w:p w:rsidR="00681085" w:rsidRPr="00814FFC" w:rsidRDefault="003C2065" w:rsidP="000F705E">
      <w:pPr>
        <w:ind w:left="284" w:right="-425"/>
        <w:rPr>
          <w:rFonts w:ascii="AU Passata" w:hAnsi="AU Passata"/>
          <w:sz w:val="28"/>
          <w:szCs w:val="28"/>
        </w:rPr>
      </w:pPr>
      <w:r>
        <w:rPr>
          <w:rFonts w:ascii="AU Passata" w:hAnsi="AU Passata"/>
          <w:sz w:val="28"/>
          <w:szCs w:val="28"/>
        </w:rPr>
        <w:t>NN</w:t>
      </w:r>
      <w:r w:rsidR="007C240C">
        <w:rPr>
          <w:rFonts w:ascii="AU Passata" w:hAnsi="AU Passata"/>
          <w:sz w:val="28"/>
          <w:szCs w:val="28"/>
        </w:rPr>
        <w:t xml:space="preserve"> </w:t>
      </w:r>
      <w:r w:rsidR="00BC3970" w:rsidRPr="00814FFC">
        <w:rPr>
          <w:rFonts w:ascii="AU Passata" w:hAnsi="AU Passata"/>
          <w:sz w:val="28"/>
          <w:szCs w:val="28"/>
        </w:rPr>
        <w:t>til</w:t>
      </w:r>
      <w:r w:rsidR="00947037" w:rsidRPr="00814FFC">
        <w:rPr>
          <w:rFonts w:ascii="AU Passata" w:hAnsi="AU Passata"/>
          <w:sz w:val="28"/>
          <w:szCs w:val="28"/>
        </w:rPr>
        <w:t>trådte</w:t>
      </w:r>
      <w:r w:rsidR="008C4F79" w:rsidRPr="00814FFC">
        <w:rPr>
          <w:rFonts w:ascii="AU Passata" w:hAnsi="AU Passata"/>
          <w:sz w:val="28"/>
          <w:szCs w:val="28"/>
        </w:rPr>
        <w:t xml:space="preserve"> </w:t>
      </w:r>
      <w:r>
        <w:rPr>
          <w:rFonts w:ascii="AU Passata" w:hAnsi="AU Passata"/>
          <w:sz w:val="28"/>
          <w:szCs w:val="28"/>
        </w:rPr>
        <w:t>(dato)</w:t>
      </w:r>
      <w:r w:rsidR="00F535F9" w:rsidRPr="00814FFC">
        <w:rPr>
          <w:rFonts w:ascii="AU Passata" w:hAnsi="AU Passata"/>
          <w:sz w:val="28"/>
          <w:szCs w:val="28"/>
        </w:rPr>
        <w:t xml:space="preserve"> </w:t>
      </w:r>
      <w:r w:rsidR="00E37FB3" w:rsidRPr="00814FFC">
        <w:rPr>
          <w:rFonts w:ascii="AU Passata" w:hAnsi="AU Passata"/>
          <w:sz w:val="28"/>
          <w:szCs w:val="28"/>
        </w:rPr>
        <w:t>som</w:t>
      </w:r>
      <w:r w:rsidR="00653CAA">
        <w:rPr>
          <w:rFonts w:ascii="AU Passata" w:hAnsi="AU Passata"/>
          <w:sz w:val="28"/>
          <w:szCs w:val="28"/>
        </w:rPr>
        <w:t xml:space="preserve"> </w:t>
      </w:r>
      <w:r w:rsidR="006F6815">
        <w:rPr>
          <w:rFonts w:ascii="AU Passata" w:hAnsi="AU Passata"/>
          <w:sz w:val="28"/>
          <w:szCs w:val="28"/>
        </w:rPr>
        <w:t xml:space="preserve">klinisk </w:t>
      </w:r>
      <w:r w:rsidR="00983A1F" w:rsidRPr="00814FFC">
        <w:rPr>
          <w:rFonts w:ascii="AU Passata" w:hAnsi="AU Passata"/>
          <w:sz w:val="28"/>
          <w:szCs w:val="28"/>
        </w:rPr>
        <w:t>professor</w:t>
      </w:r>
      <w:r w:rsidR="00E85533" w:rsidRPr="00814FFC">
        <w:rPr>
          <w:rFonts w:ascii="AU Passata" w:hAnsi="AU Passata"/>
          <w:sz w:val="28"/>
          <w:szCs w:val="28"/>
        </w:rPr>
        <w:t xml:space="preserve"> </w:t>
      </w:r>
      <w:r w:rsidR="001D0FC2">
        <w:rPr>
          <w:rFonts w:ascii="AU Passata" w:hAnsi="AU Passata"/>
          <w:color w:val="000000"/>
          <w:sz w:val="28"/>
          <w:szCs w:val="28"/>
        </w:rPr>
        <w:t xml:space="preserve">i </w:t>
      </w:r>
      <w:r>
        <w:rPr>
          <w:rFonts w:ascii="AU Passata" w:hAnsi="AU Passata"/>
          <w:bCs/>
          <w:color w:val="000000"/>
          <w:sz w:val="28"/>
          <w:szCs w:val="28"/>
        </w:rPr>
        <w:t xml:space="preserve">(område) </w:t>
      </w:r>
      <w:r w:rsidR="00FF494D">
        <w:rPr>
          <w:rFonts w:ascii="AU Passata" w:hAnsi="AU Passata"/>
          <w:color w:val="000000"/>
          <w:sz w:val="28"/>
          <w:szCs w:val="28"/>
        </w:rPr>
        <w:t>v</w:t>
      </w:r>
      <w:r w:rsidR="00F715F3" w:rsidRPr="00814FFC">
        <w:rPr>
          <w:rFonts w:ascii="AU Passata" w:hAnsi="AU Passata"/>
          <w:sz w:val="28"/>
          <w:szCs w:val="28"/>
        </w:rPr>
        <w:t>ed</w:t>
      </w:r>
      <w:r w:rsidR="00953D52">
        <w:rPr>
          <w:rFonts w:ascii="AU Passata" w:hAnsi="AU Passata"/>
          <w:sz w:val="28"/>
          <w:szCs w:val="28"/>
        </w:rPr>
        <w:t xml:space="preserve"> </w:t>
      </w:r>
      <w:r w:rsidR="00555A24">
        <w:rPr>
          <w:rFonts w:ascii="AU Passata" w:hAnsi="AU Passata"/>
          <w:sz w:val="28"/>
          <w:szCs w:val="28"/>
        </w:rPr>
        <w:t xml:space="preserve">Institut for </w:t>
      </w:r>
      <w:r w:rsidR="007C240C">
        <w:rPr>
          <w:rFonts w:ascii="AU Passata" w:hAnsi="AU Passata"/>
          <w:sz w:val="28"/>
          <w:szCs w:val="28"/>
        </w:rPr>
        <w:t>Klinisk M</w:t>
      </w:r>
      <w:r w:rsidR="00555A24">
        <w:rPr>
          <w:rFonts w:ascii="AU Passata" w:hAnsi="AU Passata"/>
          <w:sz w:val="28"/>
          <w:szCs w:val="28"/>
        </w:rPr>
        <w:t>edicin</w:t>
      </w:r>
      <w:r w:rsidR="00653CAA">
        <w:rPr>
          <w:rFonts w:ascii="AU Passata" w:hAnsi="AU Passata"/>
          <w:sz w:val="28"/>
          <w:szCs w:val="28"/>
        </w:rPr>
        <w:t>, Aarhus Universitet</w:t>
      </w:r>
      <w:r w:rsidR="00F535F9" w:rsidRPr="00814FFC">
        <w:rPr>
          <w:rFonts w:ascii="AU Passata" w:hAnsi="AU Passata"/>
          <w:sz w:val="28"/>
          <w:szCs w:val="28"/>
        </w:rPr>
        <w:t>.</w:t>
      </w:r>
    </w:p>
    <w:p w:rsidR="00F535F9" w:rsidRPr="00814FFC" w:rsidRDefault="00F535F9" w:rsidP="000F705E">
      <w:pPr>
        <w:ind w:left="284" w:right="-425"/>
        <w:rPr>
          <w:rFonts w:ascii="AU Passata" w:hAnsi="AU Passata"/>
          <w:sz w:val="28"/>
          <w:szCs w:val="28"/>
        </w:rPr>
      </w:pPr>
    </w:p>
    <w:p w:rsidR="00040637" w:rsidRPr="00F057BC" w:rsidRDefault="003C2065" w:rsidP="000F705E">
      <w:pPr>
        <w:ind w:left="284" w:right="-425"/>
        <w:rPr>
          <w:rFonts w:ascii="AU Passata" w:hAnsi="AU Passata"/>
          <w:sz w:val="28"/>
          <w:szCs w:val="28"/>
        </w:rPr>
      </w:pPr>
      <w:r>
        <w:rPr>
          <w:rFonts w:ascii="AU Passata" w:hAnsi="AU Passata"/>
          <w:sz w:val="28"/>
          <w:szCs w:val="28"/>
        </w:rPr>
        <w:t>(Dato)</w:t>
      </w:r>
      <w:r w:rsidR="00D532AB" w:rsidRPr="00F057BC">
        <w:rPr>
          <w:rFonts w:ascii="AU Passata" w:hAnsi="AU Passata"/>
          <w:sz w:val="28"/>
          <w:szCs w:val="28"/>
        </w:rPr>
        <w:t xml:space="preserve"> kl.</w:t>
      </w:r>
      <w:r>
        <w:rPr>
          <w:rFonts w:ascii="AU Passata" w:hAnsi="AU Passata"/>
          <w:sz w:val="28"/>
          <w:szCs w:val="28"/>
        </w:rPr>
        <w:t xml:space="preserve"> (tidspunkt)</w:t>
      </w:r>
      <w:r w:rsidR="00C1618C">
        <w:rPr>
          <w:rFonts w:ascii="AU Passata" w:hAnsi="AU Passata"/>
          <w:sz w:val="28"/>
          <w:szCs w:val="28"/>
        </w:rPr>
        <w:t xml:space="preserve"> </w:t>
      </w:r>
      <w:r w:rsidR="00681085" w:rsidRPr="00F057BC">
        <w:rPr>
          <w:rFonts w:ascii="AU Passata" w:hAnsi="AU Passata"/>
          <w:sz w:val="28"/>
          <w:szCs w:val="28"/>
        </w:rPr>
        <w:t xml:space="preserve">holder </w:t>
      </w:r>
      <w:r>
        <w:rPr>
          <w:rFonts w:ascii="AU Passata" w:hAnsi="AU Passata"/>
          <w:sz w:val="28"/>
          <w:szCs w:val="28"/>
        </w:rPr>
        <w:t>NN</w:t>
      </w:r>
      <w:r w:rsidR="00C1618C">
        <w:rPr>
          <w:rFonts w:ascii="AU Passata" w:hAnsi="AU Passata"/>
          <w:sz w:val="28"/>
          <w:szCs w:val="28"/>
        </w:rPr>
        <w:t xml:space="preserve"> </w:t>
      </w:r>
      <w:r w:rsidR="00040637" w:rsidRPr="00F057BC">
        <w:rPr>
          <w:rFonts w:ascii="AU Passata" w:hAnsi="AU Passata"/>
          <w:sz w:val="28"/>
          <w:szCs w:val="28"/>
        </w:rPr>
        <w:t>tiltrædelses</w:t>
      </w:r>
      <w:r w:rsidR="00C1618C">
        <w:rPr>
          <w:rFonts w:ascii="AU Passata" w:hAnsi="AU Passata"/>
          <w:sz w:val="28"/>
          <w:szCs w:val="28"/>
        </w:rPr>
        <w:t>forelæsning med titlen:</w:t>
      </w:r>
    </w:p>
    <w:p w:rsidR="00587511" w:rsidRPr="00F057BC" w:rsidRDefault="00587511" w:rsidP="000F705E">
      <w:pPr>
        <w:ind w:left="284" w:right="-425"/>
        <w:rPr>
          <w:rFonts w:ascii="AU Passata" w:hAnsi="AU Passata"/>
          <w:b/>
          <w:sz w:val="28"/>
          <w:szCs w:val="28"/>
        </w:rPr>
      </w:pPr>
    </w:p>
    <w:p w:rsidR="00284236" w:rsidRPr="006F6815" w:rsidRDefault="00947037" w:rsidP="000F705E">
      <w:pPr>
        <w:ind w:left="284" w:right="-425" w:firstLine="720"/>
        <w:jc w:val="center"/>
        <w:rPr>
          <w:rFonts w:ascii="AU Passata" w:hAnsi="AU Passata"/>
          <w:b/>
          <w:sz w:val="28"/>
          <w:szCs w:val="28"/>
        </w:rPr>
      </w:pPr>
      <w:r w:rsidRPr="006F6815">
        <w:rPr>
          <w:rFonts w:ascii="AU Passata" w:hAnsi="AU Passata"/>
          <w:b/>
          <w:sz w:val="28"/>
          <w:szCs w:val="28"/>
        </w:rPr>
        <w:t>”</w:t>
      </w:r>
      <w:r w:rsidR="003C2065">
        <w:rPr>
          <w:rFonts w:ascii="AU Passata" w:hAnsi="AU Passata"/>
          <w:b/>
          <w:bCs/>
          <w:sz w:val="28"/>
          <w:szCs w:val="28"/>
        </w:rPr>
        <w:t>titel</w:t>
      </w:r>
      <w:r w:rsidR="00EC7677" w:rsidRPr="006F6815">
        <w:rPr>
          <w:rFonts w:ascii="AU Passata" w:hAnsi="AU Passata"/>
          <w:b/>
          <w:color w:val="000000"/>
          <w:sz w:val="28"/>
          <w:szCs w:val="28"/>
        </w:rPr>
        <w:t>”</w:t>
      </w:r>
    </w:p>
    <w:p w:rsidR="00627645" w:rsidRPr="00F057BC" w:rsidRDefault="00627645" w:rsidP="000F705E">
      <w:pPr>
        <w:ind w:left="284" w:right="-425" w:firstLine="22"/>
        <w:jc w:val="center"/>
        <w:rPr>
          <w:rFonts w:ascii="AU Passata" w:hAnsi="AU Passata"/>
          <w:b/>
          <w:sz w:val="28"/>
          <w:szCs w:val="28"/>
        </w:rPr>
      </w:pPr>
    </w:p>
    <w:p w:rsidR="00911FBD" w:rsidRDefault="00747BFE" w:rsidP="000F705E">
      <w:pPr>
        <w:ind w:left="284" w:right="-567"/>
        <w:rPr>
          <w:rFonts w:ascii="AU Passata" w:hAnsi="AU Passata"/>
          <w:color w:val="000000"/>
          <w:sz w:val="28"/>
          <w:szCs w:val="28"/>
        </w:rPr>
      </w:pPr>
      <w:r>
        <w:rPr>
          <w:rFonts w:ascii="AU Passata" w:hAnsi="AU Passata"/>
          <w:sz w:val="28"/>
          <w:szCs w:val="28"/>
        </w:rPr>
        <w:t>Forelæsningen finder sted på</w:t>
      </w:r>
      <w:r w:rsidR="00040637" w:rsidRPr="00F6382F">
        <w:rPr>
          <w:rFonts w:ascii="AU Passata" w:hAnsi="AU Passata"/>
          <w:sz w:val="28"/>
          <w:szCs w:val="28"/>
        </w:rPr>
        <w:t xml:space="preserve"> </w:t>
      </w:r>
      <w:r w:rsidR="00914D70">
        <w:rPr>
          <w:rFonts w:ascii="AU Passata" w:hAnsi="AU Passata"/>
          <w:sz w:val="28"/>
          <w:szCs w:val="28"/>
        </w:rPr>
        <w:t>Aarhus Universitet</w:t>
      </w:r>
      <w:r w:rsidR="001F32B7">
        <w:rPr>
          <w:rFonts w:ascii="AU Passata" w:hAnsi="AU Passata"/>
          <w:sz w:val="28"/>
          <w:szCs w:val="28"/>
        </w:rPr>
        <w:t>s</w:t>
      </w:r>
      <w:r w:rsidR="003B1015">
        <w:rPr>
          <w:rFonts w:ascii="AU Passata" w:hAnsi="AU Passata"/>
          <w:sz w:val="28"/>
          <w:szCs w:val="28"/>
        </w:rPr>
        <w:t>hosp</w:t>
      </w:r>
      <w:r w:rsidR="00C44F25">
        <w:rPr>
          <w:rFonts w:ascii="AU Passata" w:hAnsi="AU Passata"/>
          <w:sz w:val="28"/>
          <w:szCs w:val="28"/>
        </w:rPr>
        <w:t>ital</w:t>
      </w:r>
      <w:r w:rsidR="00C1618C">
        <w:rPr>
          <w:rFonts w:ascii="AU Passata" w:hAnsi="AU Passata"/>
          <w:sz w:val="28"/>
          <w:szCs w:val="28"/>
        </w:rPr>
        <w:t>,</w:t>
      </w:r>
      <w:r w:rsidR="003B1015">
        <w:rPr>
          <w:rFonts w:ascii="AU Passata" w:hAnsi="AU Passata"/>
          <w:sz w:val="28"/>
          <w:szCs w:val="28"/>
        </w:rPr>
        <w:t xml:space="preserve"> </w:t>
      </w:r>
      <w:r w:rsidR="00FF7903">
        <w:rPr>
          <w:rFonts w:ascii="AU Passata" w:hAnsi="AU Passata"/>
          <w:sz w:val="28"/>
          <w:szCs w:val="28"/>
        </w:rPr>
        <w:t>Palle Juul-Jensen</w:t>
      </w:r>
      <w:r w:rsidR="000F705E">
        <w:rPr>
          <w:rFonts w:ascii="AU Passata" w:hAnsi="AU Passata"/>
          <w:sz w:val="28"/>
          <w:szCs w:val="28"/>
        </w:rPr>
        <w:t>s</w:t>
      </w:r>
      <w:r w:rsidR="00FF7903">
        <w:rPr>
          <w:rFonts w:ascii="AU Passata" w:hAnsi="AU Passata"/>
          <w:sz w:val="28"/>
          <w:szCs w:val="28"/>
        </w:rPr>
        <w:t xml:space="preserve"> </w:t>
      </w:r>
      <w:r w:rsidR="00C1618C">
        <w:rPr>
          <w:rFonts w:ascii="AU Passata" w:hAnsi="AU Passata"/>
          <w:sz w:val="28"/>
          <w:szCs w:val="28"/>
        </w:rPr>
        <w:t>Boulevard</w:t>
      </w:r>
      <w:r w:rsidR="000F705E">
        <w:rPr>
          <w:rFonts w:ascii="AU Passata" w:hAnsi="AU Passata"/>
          <w:sz w:val="28"/>
          <w:szCs w:val="28"/>
        </w:rPr>
        <w:t xml:space="preserve"> 99</w:t>
      </w:r>
      <w:r w:rsidR="00C1618C">
        <w:rPr>
          <w:rFonts w:ascii="AU Passata" w:hAnsi="AU Passata"/>
          <w:sz w:val="28"/>
          <w:szCs w:val="28"/>
        </w:rPr>
        <w:t>, Auditorium B</w:t>
      </w:r>
      <w:r w:rsidR="003B1015">
        <w:rPr>
          <w:rFonts w:ascii="AU Passata" w:hAnsi="AU Passata"/>
          <w:sz w:val="28"/>
          <w:szCs w:val="28"/>
        </w:rPr>
        <w:t xml:space="preserve">, </w:t>
      </w:r>
      <w:r w:rsidR="00C1618C">
        <w:rPr>
          <w:rFonts w:ascii="AU Passata" w:hAnsi="AU Passata"/>
          <w:sz w:val="28"/>
          <w:szCs w:val="28"/>
        </w:rPr>
        <w:t xml:space="preserve">indgang </w:t>
      </w:r>
      <w:r w:rsidR="000F705E">
        <w:rPr>
          <w:rFonts w:ascii="AU Passata" w:hAnsi="AU Passata"/>
          <w:sz w:val="28"/>
          <w:szCs w:val="28"/>
        </w:rPr>
        <w:t>G6</w:t>
      </w:r>
      <w:r w:rsidR="00FF7903">
        <w:rPr>
          <w:rFonts w:ascii="AU Passata" w:hAnsi="AU Passata"/>
          <w:sz w:val="28"/>
          <w:szCs w:val="28"/>
        </w:rPr>
        <w:t>, 8</w:t>
      </w:r>
      <w:r w:rsidR="00C1618C">
        <w:rPr>
          <w:rFonts w:ascii="AU Passata" w:hAnsi="AU Passata"/>
          <w:sz w:val="28"/>
          <w:szCs w:val="28"/>
        </w:rPr>
        <w:t>2</w:t>
      </w:r>
      <w:r w:rsidR="00FF7903">
        <w:rPr>
          <w:rFonts w:ascii="AU Passata" w:hAnsi="AU Passata"/>
          <w:sz w:val="28"/>
          <w:szCs w:val="28"/>
        </w:rPr>
        <w:t xml:space="preserve">00 Aarhus </w:t>
      </w:r>
      <w:r w:rsidR="00C1618C">
        <w:rPr>
          <w:rFonts w:ascii="AU Passata" w:hAnsi="AU Passata"/>
          <w:sz w:val="28"/>
          <w:szCs w:val="28"/>
        </w:rPr>
        <w:t>N</w:t>
      </w:r>
      <w:r w:rsidR="00FF7903">
        <w:rPr>
          <w:rFonts w:ascii="AU Passata" w:hAnsi="AU Passata"/>
          <w:sz w:val="28"/>
          <w:szCs w:val="28"/>
        </w:rPr>
        <w:t>.</w:t>
      </w:r>
    </w:p>
    <w:p w:rsidR="00F6382F" w:rsidRPr="00F6382F" w:rsidRDefault="00F6382F" w:rsidP="000F705E">
      <w:pPr>
        <w:ind w:left="284" w:right="-425"/>
        <w:rPr>
          <w:rFonts w:ascii="AU Passata" w:hAnsi="AU Passata"/>
          <w:sz w:val="28"/>
          <w:szCs w:val="28"/>
        </w:rPr>
      </w:pPr>
    </w:p>
    <w:p w:rsidR="00555A24" w:rsidRDefault="00CD496E" w:rsidP="000F705E">
      <w:pPr>
        <w:ind w:left="284" w:right="-425"/>
        <w:rPr>
          <w:color w:val="1F497D"/>
        </w:rPr>
      </w:pPr>
      <w:r w:rsidRPr="00F057BC">
        <w:rPr>
          <w:rFonts w:ascii="AU Passata" w:hAnsi="AU Passata"/>
          <w:sz w:val="28"/>
          <w:szCs w:val="28"/>
        </w:rPr>
        <w:t>Efter</w:t>
      </w:r>
      <w:r w:rsidR="00284236" w:rsidRPr="00F057BC">
        <w:rPr>
          <w:rFonts w:ascii="AU Passata" w:hAnsi="AU Passata"/>
          <w:sz w:val="28"/>
          <w:szCs w:val="28"/>
        </w:rPr>
        <w:t xml:space="preserve"> forelæsningen er der </w:t>
      </w:r>
      <w:r w:rsidR="00FF7903">
        <w:rPr>
          <w:rFonts w:ascii="AU Passata" w:hAnsi="AU Passata"/>
          <w:sz w:val="28"/>
          <w:szCs w:val="28"/>
        </w:rPr>
        <w:t xml:space="preserve">en uformel </w:t>
      </w:r>
      <w:r w:rsidR="00284236" w:rsidRPr="00F057BC">
        <w:rPr>
          <w:rFonts w:ascii="AU Passata" w:hAnsi="AU Passata"/>
          <w:sz w:val="28"/>
          <w:szCs w:val="28"/>
        </w:rPr>
        <w:t>reception</w:t>
      </w:r>
      <w:r w:rsidR="00911FBD">
        <w:rPr>
          <w:rFonts w:ascii="AU Passata" w:hAnsi="AU Passata"/>
          <w:sz w:val="28"/>
          <w:szCs w:val="28"/>
        </w:rPr>
        <w:t>.</w:t>
      </w:r>
      <w:r w:rsidR="00555A24">
        <w:rPr>
          <w:rFonts w:ascii="AU Passata" w:hAnsi="AU Passata"/>
          <w:sz w:val="28"/>
          <w:szCs w:val="28"/>
        </w:rPr>
        <w:t xml:space="preserve"> </w:t>
      </w:r>
    </w:p>
    <w:p w:rsidR="002E39AE" w:rsidRPr="00F057BC" w:rsidRDefault="002E39AE" w:rsidP="000F705E">
      <w:pPr>
        <w:ind w:left="284" w:right="-425"/>
        <w:rPr>
          <w:rFonts w:ascii="AU Passata" w:hAnsi="AU Passata"/>
          <w:sz w:val="28"/>
          <w:szCs w:val="28"/>
        </w:rPr>
      </w:pPr>
    </w:p>
    <w:p w:rsidR="00681085" w:rsidRPr="00F057BC" w:rsidRDefault="00040637" w:rsidP="000F705E">
      <w:pPr>
        <w:ind w:left="284" w:right="-425"/>
        <w:rPr>
          <w:rFonts w:ascii="AU Passata" w:hAnsi="AU Passata"/>
          <w:sz w:val="28"/>
          <w:szCs w:val="28"/>
        </w:rPr>
      </w:pPr>
      <w:r w:rsidRPr="00F057BC">
        <w:rPr>
          <w:rFonts w:ascii="AU Passata" w:hAnsi="AU Passata"/>
          <w:sz w:val="28"/>
          <w:szCs w:val="28"/>
        </w:rPr>
        <w:t>M</w:t>
      </w:r>
      <w:r w:rsidR="00196412" w:rsidRPr="00F057BC">
        <w:rPr>
          <w:rFonts w:ascii="AU Passata" w:hAnsi="AU Passata"/>
          <w:sz w:val="28"/>
          <w:szCs w:val="28"/>
        </w:rPr>
        <w:t>ed venlig hilsen</w:t>
      </w:r>
    </w:p>
    <w:p w:rsidR="00681085" w:rsidRPr="00F057BC" w:rsidRDefault="00681085" w:rsidP="000F705E">
      <w:pPr>
        <w:ind w:left="284" w:right="-425"/>
        <w:rPr>
          <w:rFonts w:ascii="AU Passata" w:hAnsi="AU Passata"/>
          <w:sz w:val="28"/>
          <w:szCs w:val="28"/>
        </w:rPr>
      </w:pPr>
    </w:p>
    <w:p w:rsidR="00DE7889" w:rsidRDefault="00DE7889" w:rsidP="000F705E">
      <w:pPr>
        <w:ind w:left="284" w:right="-425"/>
        <w:rPr>
          <w:rFonts w:ascii="AU Passata" w:hAnsi="AU Passata"/>
          <w:sz w:val="28"/>
          <w:szCs w:val="28"/>
        </w:rPr>
      </w:pPr>
    </w:p>
    <w:p w:rsidR="009673E1" w:rsidRDefault="00AE003C" w:rsidP="000F705E">
      <w:pPr>
        <w:ind w:left="284" w:right="-425"/>
        <w:rPr>
          <w:rFonts w:ascii="AU Passata" w:hAnsi="AU Passata"/>
          <w:sz w:val="28"/>
          <w:szCs w:val="28"/>
        </w:rPr>
      </w:pPr>
      <w:r>
        <w:rPr>
          <w:rFonts w:ascii="AU Passata" w:hAnsi="AU Passata"/>
          <w:sz w:val="28"/>
          <w:szCs w:val="28"/>
        </w:rPr>
        <w:t>Lars Bo Nielsen</w:t>
      </w:r>
    </w:p>
    <w:p w:rsidR="00AE003C" w:rsidRPr="00F057BC" w:rsidRDefault="00AE003C" w:rsidP="000F705E">
      <w:pPr>
        <w:ind w:left="284" w:right="-425"/>
        <w:rPr>
          <w:rFonts w:ascii="AU Passata" w:hAnsi="AU Passata"/>
          <w:sz w:val="28"/>
          <w:szCs w:val="28"/>
        </w:rPr>
      </w:pPr>
      <w:r>
        <w:rPr>
          <w:rFonts w:ascii="AU Passata" w:hAnsi="AU Passata"/>
          <w:sz w:val="28"/>
          <w:szCs w:val="28"/>
        </w:rPr>
        <w:t>Dekan</w:t>
      </w:r>
    </w:p>
    <w:p w:rsidR="00814FFC" w:rsidRDefault="00814FFC" w:rsidP="000F705E">
      <w:pPr>
        <w:ind w:left="284" w:right="-425"/>
        <w:rPr>
          <w:rFonts w:ascii="AU Passata" w:hAnsi="AU Passata"/>
          <w:sz w:val="28"/>
          <w:szCs w:val="28"/>
        </w:rPr>
      </w:pPr>
    </w:p>
    <w:p w:rsidR="00814FFC" w:rsidRDefault="00814FFC" w:rsidP="000F705E">
      <w:pPr>
        <w:ind w:left="284" w:right="-425"/>
        <w:rPr>
          <w:rFonts w:ascii="AU Passata" w:hAnsi="AU Passata"/>
          <w:sz w:val="28"/>
          <w:szCs w:val="28"/>
        </w:rPr>
      </w:pPr>
    </w:p>
    <w:p w:rsidR="00814FFC" w:rsidRDefault="00814FFC" w:rsidP="000F705E">
      <w:pPr>
        <w:ind w:left="284" w:right="-425"/>
        <w:rPr>
          <w:rFonts w:ascii="AU Passata" w:hAnsi="AU Passata"/>
          <w:sz w:val="28"/>
          <w:szCs w:val="28"/>
        </w:rPr>
      </w:pPr>
    </w:p>
    <w:p w:rsidR="006F6815" w:rsidRPr="00A74BDD" w:rsidRDefault="00485F7C" w:rsidP="000F705E">
      <w:pPr>
        <w:ind w:left="284" w:right="-425"/>
        <w:rPr>
          <w:rFonts w:ascii="AU Passata" w:hAnsi="AU Passata"/>
          <w:i/>
          <w:sz w:val="22"/>
          <w:szCs w:val="22"/>
        </w:rPr>
      </w:pPr>
      <w:r w:rsidRPr="00A74BDD">
        <w:rPr>
          <w:rFonts w:ascii="AU Passata" w:hAnsi="AU Passata"/>
          <w:i/>
          <w:sz w:val="22"/>
          <w:szCs w:val="22"/>
        </w:rPr>
        <w:t xml:space="preserve">Kort: </w:t>
      </w:r>
      <w:r w:rsidR="00196AEE" w:rsidRPr="00A74BDD">
        <w:rPr>
          <w:rFonts w:ascii="AU Passata" w:hAnsi="AU Passata"/>
          <w:i/>
          <w:sz w:val="22"/>
          <w:szCs w:val="22"/>
        </w:rPr>
        <w:t>se side 2</w:t>
      </w:r>
    </w:p>
    <w:p w:rsidR="006F6815" w:rsidRDefault="006F6815">
      <w:pPr>
        <w:spacing w:line="240" w:lineRule="auto"/>
        <w:rPr>
          <w:rFonts w:ascii="AU Passata" w:hAnsi="AU Passata"/>
          <w:sz w:val="28"/>
          <w:szCs w:val="28"/>
        </w:rPr>
      </w:pPr>
      <w:r>
        <w:rPr>
          <w:rFonts w:ascii="AU Passata" w:hAnsi="AU Passata"/>
          <w:sz w:val="28"/>
          <w:szCs w:val="28"/>
        </w:rPr>
        <w:br w:type="page"/>
      </w:r>
    </w:p>
    <w:p w:rsidR="00196AEE" w:rsidRDefault="00196AEE" w:rsidP="00983A1F">
      <w:pPr>
        <w:ind w:left="1418" w:right="-1418"/>
        <w:rPr>
          <w:noProof/>
          <w:lang w:eastAsia="da-DK"/>
        </w:rPr>
      </w:pPr>
    </w:p>
    <w:p w:rsidR="00196AEE" w:rsidRDefault="00196AEE" w:rsidP="00983A1F">
      <w:pPr>
        <w:ind w:left="1418" w:right="-1418"/>
        <w:rPr>
          <w:noProof/>
          <w:lang w:eastAsia="da-DK"/>
        </w:rPr>
      </w:pPr>
    </w:p>
    <w:p w:rsidR="00196AEE" w:rsidRDefault="00711104" w:rsidP="00983A1F">
      <w:pPr>
        <w:ind w:left="1418" w:right="-1418"/>
        <w:rPr>
          <w:noProof/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0F064A0D" wp14:editId="7F539E60">
            <wp:simplePos x="0" y="0"/>
            <wp:positionH relativeFrom="margin">
              <wp:align>left</wp:align>
            </wp:positionH>
            <wp:positionV relativeFrom="paragraph">
              <wp:posOffset>336550</wp:posOffset>
            </wp:positionV>
            <wp:extent cx="5810250" cy="4866005"/>
            <wp:effectExtent l="152400" t="152400" r="361950" b="353695"/>
            <wp:wrapTight wrapText="bothSides">
              <wp:wrapPolygon edited="0">
                <wp:start x="283" y="-676"/>
                <wp:lineTo x="-567" y="-507"/>
                <wp:lineTo x="-567" y="21902"/>
                <wp:lineTo x="-283" y="22494"/>
                <wp:lineTo x="425" y="22916"/>
                <wp:lineTo x="496" y="23085"/>
                <wp:lineTo x="21812" y="23085"/>
                <wp:lineTo x="21883" y="22916"/>
                <wp:lineTo x="22521" y="22494"/>
                <wp:lineTo x="22875" y="21225"/>
                <wp:lineTo x="22875" y="846"/>
                <wp:lineTo x="22025" y="-423"/>
                <wp:lineTo x="21954" y="-676"/>
                <wp:lineTo x="283" y="-676"/>
              </wp:wrapPolygon>
            </wp:wrapTight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3" t="12920" r="28386"/>
                    <a:stretch/>
                  </pic:blipFill>
                  <pic:spPr bwMode="auto">
                    <a:xfrm>
                      <a:off x="0" y="0"/>
                      <a:ext cx="5810250" cy="4866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AEE" w:rsidRDefault="00196AEE" w:rsidP="00983A1F">
      <w:pPr>
        <w:ind w:left="1418" w:right="-1418"/>
        <w:rPr>
          <w:noProof/>
          <w:lang w:eastAsia="da-DK"/>
        </w:rPr>
      </w:pPr>
    </w:p>
    <w:p w:rsidR="00911FBD" w:rsidRPr="00914D70" w:rsidRDefault="00911FBD" w:rsidP="00983A1F">
      <w:pPr>
        <w:ind w:left="1418" w:right="-1418"/>
        <w:rPr>
          <w:rFonts w:ascii="AU Passata" w:hAnsi="AU Passata"/>
          <w:sz w:val="28"/>
          <w:szCs w:val="28"/>
        </w:rPr>
      </w:pPr>
    </w:p>
    <w:sectPr w:rsidR="00911FBD" w:rsidRPr="00914D70" w:rsidSect="000863E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2472" w:right="1559" w:bottom="57" w:left="1134" w:header="567" w:footer="329" w:gutter="0"/>
      <w:pgNumType w:start="1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3D2" w:rsidRDefault="004E23D2">
      <w:r>
        <w:separator/>
      </w:r>
    </w:p>
  </w:endnote>
  <w:endnote w:type="continuationSeparator" w:id="0">
    <w:p w:rsidR="004E23D2" w:rsidRDefault="004E2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03E8F51-B363-415C-AD06-8130007E8525}"/>
    <w:embedBold r:id="rId2" w:fontKey="{F3B21191-2F49-4014-B459-2EF528213BC0}"/>
    <w:embedItalic r:id="rId3" w:fontKey="{CE4544D6-8042-4ECF-8F37-A872C09BA711}"/>
    <w:embedBoldItalic r:id="rId4" w:fontKey="{A83F627B-5811-4806-801E-7400B26DA83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86E1090C-FDE6-4C1D-BA87-196FCEC49A65}"/>
    <w:embedBold r:id="rId6" w:fontKey="{EBC57620-659A-4808-80E4-5F6E7116D06E}"/>
    <w:embedItalic r:id="rId7" w:fontKey="{3620AD02-52B9-4558-84A4-A844B3951E00}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2CAD782-B936-47B7-A35B-81ED82B0B87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9D31BDB8-E420-475F-87C1-7FC2742D8FC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A5577696-169D-42F9-BEB9-4C5E5CFA1C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5745" w:rsidRDefault="00255745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02C" w:rsidRDefault="0023702C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1B46EC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1B46EC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1B46EC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02C" w:rsidRDefault="0023702C" w:rsidP="00467364">
    <w:pPr>
      <w:ind w:right="360"/>
    </w:pPr>
  </w:p>
  <w:p w:rsidR="0023702C" w:rsidRPr="006C3A1B" w:rsidRDefault="0023702C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3D2" w:rsidRDefault="004E23D2">
      <w:r>
        <w:separator/>
      </w:r>
    </w:p>
  </w:footnote>
  <w:footnote w:type="continuationSeparator" w:id="0">
    <w:p w:rsidR="004E23D2" w:rsidRDefault="004E23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5745" w:rsidRDefault="00255745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02C" w:rsidRDefault="001B46EC">
    <w:pPr>
      <w:pStyle w:val="Sidehoved"/>
    </w:pPr>
    <w:r w:rsidRPr="00255745">
      <mc:AlternateContent>
        <mc:Choice Requires="wpc">
          <w:drawing>
            <wp:anchor distT="0" distB="0" distL="114300" distR="114300" simplePos="0" relativeHeight="251666432" behindDoc="0" locked="0" layoutInCell="1" allowOverlap="1" wp14:anchorId="55CD7416" wp14:editId="45EB5239">
              <wp:simplePos x="0" y="0"/>
              <wp:positionH relativeFrom="margin">
                <wp:posOffset>0</wp:posOffset>
              </wp:positionH>
              <wp:positionV relativeFrom="page">
                <wp:posOffset>348615</wp:posOffset>
              </wp:positionV>
              <wp:extent cx="609600" cy="304800"/>
              <wp:effectExtent l="0" t="0" r="0" b="0"/>
              <wp:wrapNone/>
              <wp:docPr id="22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9" name="Freeform 1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1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CC5327" id="LogoCanvasHide02" o:spid="_x0000_s1026" editas="canvas" style="position:absolute;margin-left:0;margin-top:27.45pt;width:48pt;height:24pt;z-index:251666432;mso-position-horizontal-relative:margin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13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14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margin" anchory="page"/>
            </v:group>
          </w:pict>
        </mc:Fallback>
      </mc:AlternateContent>
    </w:r>
    <w:r w:rsidR="007C13B8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0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702C" w:rsidRPr="009224E3" w:rsidRDefault="0023702C" w:rsidP="00DB449D">
                          <w:pPr>
                            <w:pStyle w:val="Template-Parentlogoname"/>
                          </w:pPr>
                          <w:bookmarkStart w:id="0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0"/>
                        </w:p>
                        <w:p w:rsidR="0023702C" w:rsidRDefault="0023702C" w:rsidP="00DB449D">
                          <w:pPr>
                            <w:pStyle w:val="Template-Unitnamelogoname"/>
                          </w:pPr>
                          <w:bookmarkStart w:id="1" w:name="SD_OFF_Unitname_N2"/>
                          <w:r>
                            <w:t>Health</w:t>
                          </w:r>
                          <w:bookmarkEnd w:id="1"/>
                        </w:p>
                        <w:p w:rsidR="00255745" w:rsidRPr="006B7053" w:rsidRDefault="00255745" w:rsidP="00255745">
                          <w:pPr>
                            <w:pStyle w:val="Template-Unitnamelogoname"/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  </w:t>
                          </w:r>
                          <w:bookmarkStart w:id="2" w:name="_GoBack"/>
                          <w:bookmarkEnd w:id="2"/>
                        </w:p>
                        <w:p w:rsidR="00255745" w:rsidRPr="009224E3" w:rsidRDefault="00255745" w:rsidP="00DB449D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5w3rwIAAKw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" filled="f" stroked="f">
              <v:textbox inset="0,0,0,0">
                <w:txbxContent>
                  <w:p w:rsidR="0023702C" w:rsidRPr="009224E3" w:rsidRDefault="0023702C" w:rsidP="00DB449D">
                    <w:pPr>
                      <w:pStyle w:val="Template-Parentlogoname"/>
                    </w:pPr>
                    <w:bookmarkStart w:id="3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3"/>
                  </w:p>
                  <w:p w:rsidR="0023702C" w:rsidRDefault="0023702C" w:rsidP="00DB449D">
                    <w:pPr>
                      <w:pStyle w:val="Template-Unitnamelogoname"/>
                    </w:pPr>
                    <w:bookmarkStart w:id="4" w:name="SD_OFF_Unitname_N2"/>
                    <w:r>
                      <w:t>Health</w:t>
                    </w:r>
                    <w:bookmarkEnd w:id="4"/>
                  </w:p>
                  <w:p w:rsidR="00255745" w:rsidRPr="006B7053" w:rsidRDefault="00255745" w:rsidP="00255745">
                    <w:pPr>
                      <w:pStyle w:val="Template-Unitnamelogoname"/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  </w:t>
                    </w:r>
                    <w:bookmarkStart w:id="5" w:name="_GoBack"/>
                    <w:bookmarkEnd w:id="5"/>
                  </w:p>
                  <w:p w:rsidR="00255745" w:rsidRPr="009224E3" w:rsidRDefault="00255745" w:rsidP="00DB449D">
                    <w:pPr>
                      <w:pStyle w:val="Template-Unitnamelogonam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23702C" w:rsidRDefault="007C13B8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8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702C" w:rsidRDefault="0023702C" w:rsidP="005C13F3">
                          <w:pPr>
                            <w:rPr>
                              <w:rStyle w:val="Sidetal"/>
                            </w:rPr>
                          </w:pPr>
                          <w:bookmarkStart w:id="6" w:name="SD_LAN_Page_N2"/>
                          <w:r w:rsidRPr="009224E3">
                            <w:rPr>
                              <w:rStyle w:val="Sidetal"/>
                            </w:rPr>
                            <w:t>Side</w:t>
                          </w:r>
                          <w:bookmarkEnd w:id="6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1B46EC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1B46EC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23702C" w:rsidRPr="00192812" w:rsidRDefault="007C13B8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 w:rsidRPr="00613028"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2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jPsQIAALA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" filled="f" stroked="f">
              <v:textbox inset="0,0,0,0">
                <w:txbxContent>
                  <w:p w:rsidR="0023702C" w:rsidRDefault="0023702C" w:rsidP="005C13F3">
                    <w:pPr>
                      <w:rPr>
                        <w:rStyle w:val="Sidetal"/>
                      </w:rPr>
                    </w:pPr>
                    <w:bookmarkStart w:id="7" w:name="SD_LAN_Page_N2"/>
                    <w:r w:rsidRPr="009224E3">
                      <w:rPr>
                        <w:rStyle w:val="Sidetal"/>
                      </w:rPr>
                      <w:t>Side</w:t>
                    </w:r>
                    <w:bookmarkEnd w:id="7"/>
                    <w:r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 w:rsidRPr="009F27A2"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1B46EC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</w:instrText>
                    </w:r>
                    <w:r w:rsidRPr="009F27A2">
                      <w:rPr>
                        <w:rStyle w:val="Sidetal"/>
                      </w:rPr>
                      <w:instrText xml:space="preserve">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1B46EC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:rsidR="0023702C" w:rsidRPr="00192812" w:rsidRDefault="007C13B8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 w:rsidRPr="00613028"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2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02C" w:rsidRPr="00255745" w:rsidRDefault="001B46EC" w:rsidP="00255745">
    <w:pPr>
      <w:pStyle w:val="Sidehoved"/>
    </w:pPr>
    <w:r w:rsidRPr="00255745">
      <mc:AlternateContent>
        <mc:Choice Requires="wpc">
          <w:drawing>
            <wp:anchor distT="0" distB="0" distL="114300" distR="114300" simplePos="0" relativeHeight="251670528" behindDoc="0" locked="0" layoutInCell="1" allowOverlap="1" wp14:anchorId="428A786B" wp14:editId="553A88B9">
              <wp:simplePos x="0" y="0"/>
              <wp:positionH relativeFrom="margin">
                <wp:posOffset>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7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5" name="Freeform 1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1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E903A2" id="LogoCanvasHide02" o:spid="_x0000_s1026" editas="canvas" style="position:absolute;margin-left:0;margin-top:28.35pt;width:48pt;height:24pt;z-index:251670528;mso-position-horizontal-relative:margin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13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14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margin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16FE581" wp14:editId="5CC44DA5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3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46EC" w:rsidRPr="009224E3" w:rsidRDefault="001B46EC" w:rsidP="001B46EC">
                          <w:pPr>
                            <w:pStyle w:val="Template-Parentlogoname"/>
                          </w:pPr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</w:p>
                        <w:p w:rsidR="001B46EC" w:rsidRDefault="001B46EC" w:rsidP="001B46EC">
                          <w:pPr>
                            <w:pStyle w:val="Template-Unitnamelogoname"/>
                          </w:pPr>
                          <w:r>
                            <w:t>Health</w:t>
                          </w:r>
                        </w:p>
                        <w:p w:rsidR="001B46EC" w:rsidRPr="006B7053" w:rsidRDefault="001B46EC" w:rsidP="001B46EC">
                          <w:pPr>
                            <w:pStyle w:val="Template-Unitnamelogoname"/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                            </w:t>
                          </w:r>
                          <w:r w:rsidRPr="006B7053">
                            <w:rPr>
                              <w:b/>
                              <w:sz w:val="40"/>
                              <w:szCs w:val="40"/>
                            </w:rPr>
                            <w:t>INVITATION</w:t>
                          </w:r>
                        </w:p>
                        <w:p w:rsidR="001B46EC" w:rsidRPr="009224E3" w:rsidRDefault="001B46EC" w:rsidP="001B46EC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6FE58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5.65pt;margin-top:28.6pt;width:425.2pt;height:58.2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TOD257QCAACz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1B46EC" w:rsidRPr="009224E3" w:rsidRDefault="001B46EC" w:rsidP="001B46EC">
                    <w:pPr>
                      <w:pStyle w:val="Template-Parentlogoname"/>
                    </w:pPr>
                    <w:r>
                      <w:t>Aarhus</w:t>
                    </w:r>
                    <w:r>
                      <w:br/>
                      <w:t>Universitet</w:t>
                    </w:r>
                  </w:p>
                  <w:p w:rsidR="001B46EC" w:rsidRDefault="001B46EC" w:rsidP="001B46EC">
                    <w:pPr>
                      <w:pStyle w:val="Template-Unitnamelogoname"/>
                    </w:pPr>
                    <w:r>
                      <w:t>Health</w:t>
                    </w:r>
                  </w:p>
                  <w:p w:rsidR="001B46EC" w:rsidRPr="006B7053" w:rsidRDefault="001B46EC" w:rsidP="001B46EC">
                    <w:pPr>
                      <w:pStyle w:val="Template-Unitnamelogoname"/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                            </w:t>
                    </w:r>
                    <w:r w:rsidRPr="006B7053">
                      <w:rPr>
                        <w:b/>
                        <w:sz w:val="40"/>
                        <w:szCs w:val="40"/>
                      </w:rPr>
                      <w:t>INVITATION</w:t>
                    </w:r>
                  </w:p>
                  <w:p w:rsidR="001B46EC" w:rsidRPr="009224E3" w:rsidRDefault="001B46EC" w:rsidP="001B46EC">
                    <w:pPr>
                      <w:pStyle w:val="Template-Unitnamelogonam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13E6C2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0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6"/>
  </w:num>
  <w:num w:numId="2">
    <w:abstractNumId w:val="11"/>
  </w:num>
  <w:num w:numId="3">
    <w:abstractNumId w:val="15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19"/>
  </w:num>
  <w:num w:numId="15">
    <w:abstractNumId w:val="20"/>
  </w:num>
  <w:num w:numId="16">
    <w:abstractNumId w:val="18"/>
  </w:num>
  <w:num w:numId="17">
    <w:abstractNumId w:val="13"/>
  </w:num>
  <w:num w:numId="18">
    <w:abstractNumId w:val="17"/>
  </w:num>
  <w:num w:numId="19">
    <w:abstractNumId w:val="14"/>
  </w:num>
  <w:num w:numId="20">
    <w:abstractNumId w:val="12"/>
  </w:num>
  <w:num w:numId="21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1536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11C"/>
    <w:rsid w:val="00003B6C"/>
    <w:rsid w:val="00010399"/>
    <w:rsid w:val="0001189F"/>
    <w:rsid w:val="000127ED"/>
    <w:rsid w:val="000221B7"/>
    <w:rsid w:val="00027431"/>
    <w:rsid w:val="00032B4F"/>
    <w:rsid w:val="00040637"/>
    <w:rsid w:val="00051A09"/>
    <w:rsid w:val="00054B15"/>
    <w:rsid w:val="000553F3"/>
    <w:rsid w:val="00061FA9"/>
    <w:rsid w:val="00073A7F"/>
    <w:rsid w:val="000752CA"/>
    <w:rsid w:val="000863ED"/>
    <w:rsid w:val="000864ED"/>
    <w:rsid w:val="00094D54"/>
    <w:rsid w:val="00095B16"/>
    <w:rsid w:val="00096068"/>
    <w:rsid w:val="000A1549"/>
    <w:rsid w:val="000A27E2"/>
    <w:rsid w:val="000A3A8E"/>
    <w:rsid w:val="000A47E6"/>
    <w:rsid w:val="000A48FF"/>
    <w:rsid w:val="000A7360"/>
    <w:rsid w:val="000A7E38"/>
    <w:rsid w:val="000B2A66"/>
    <w:rsid w:val="000B3F64"/>
    <w:rsid w:val="000B5A41"/>
    <w:rsid w:val="000D286E"/>
    <w:rsid w:val="000D4510"/>
    <w:rsid w:val="000D4A2F"/>
    <w:rsid w:val="000D58D1"/>
    <w:rsid w:val="000D6181"/>
    <w:rsid w:val="000D6A10"/>
    <w:rsid w:val="000D7729"/>
    <w:rsid w:val="000E04A0"/>
    <w:rsid w:val="000E1780"/>
    <w:rsid w:val="000E46C3"/>
    <w:rsid w:val="000F705E"/>
    <w:rsid w:val="00100B5E"/>
    <w:rsid w:val="001164EA"/>
    <w:rsid w:val="001209EB"/>
    <w:rsid w:val="001213E5"/>
    <w:rsid w:val="00126464"/>
    <w:rsid w:val="00126AC5"/>
    <w:rsid w:val="0012702C"/>
    <w:rsid w:val="001333CF"/>
    <w:rsid w:val="001408BE"/>
    <w:rsid w:val="00143ED9"/>
    <w:rsid w:val="00144417"/>
    <w:rsid w:val="00144D25"/>
    <w:rsid w:val="00153477"/>
    <w:rsid w:val="001555DC"/>
    <w:rsid w:val="00156D0E"/>
    <w:rsid w:val="00160373"/>
    <w:rsid w:val="0016349E"/>
    <w:rsid w:val="00166854"/>
    <w:rsid w:val="00170EE1"/>
    <w:rsid w:val="0017172D"/>
    <w:rsid w:val="00171880"/>
    <w:rsid w:val="001750C9"/>
    <w:rsid w:val="00180B3C"/>
    <w:rsid w:val="0018369C"/>
    <w:rsid w:val="00186ECA"/>
    <w:rsid w:val="00191872"/>
    <w:rsid w:val="00192812"/>
    <w:rsid w:val="00196412"/>
    <w:rsid w:val="00196AEE"/>
    <w:rsid w:val="001A2EBF"/>
    <w:rsid w:val="001A410F"/>
    <w:rsid w:val="001A67BC"/>
    <w:rsid w:val="001A75F0"/>
    <w:rsid w:val="001B46EC"/>
    <w:rsid w:val="001B7AF7"/>
    <w:rsid w:val="001B7CB4"/>
    <w:rsid w:val="001C2E9B"/>
    <w:rsid w:val="001D0FC2"/>
    <w:rsid w:val="001E0145"/>
    <w:rsid w:val="001E12A2"/>
    <w:rsid w:val="001E3168"/>
    <w:rsid w:val="001E3463"/>
    <w:rsid w:val="001E6D3F"/>
    <w:rsid w:val="001F32B7"/>
    <w:rsid w:val="001F665E"/>
    <w:rsid w:val="0020020F"/>
    <w:rsid w:val="00201945"/>
    <w:rsid w:val="00202CEE"/>
    <w:rsid w:val="00204B33"/>
    <w:rsid w:val="00205CCD"/>
    <w:rsid w:val="00207098"/>
    <w:rsid w:val="0021046F"/>
    <w:rsid w:val="00210C71"/>
    <w:rsid w:val="00213BCF"/>
    <w:rsid w:val="002171DE"/>
    <w:rsid w:val="00225D0C"/>
    <w:rsid w:val="00227E7F"/>
    <w:rsid w:val="002307BF"/>
    <w:rsid w:val="00235108"/>
    <w:rsid w:val="0023702C"/>
    <w:rsid w:val="002373C7"/>
    <w:rsid w:val="002464E0"/>
    <w:rsid w:val="00247A66"/>
    <w:rsid w:val="00247F85"/>
    <w:rsid w:val="0025262C"/>
    <w:rsid w:val="00254E44"/>
    <w:rsid w:val="00255745"/>
    <w:rsid w:val="00261B99"/>
    <w:rsid w:val="00270EFE"/>
    <w:rsid w:val="0027223D"/>
    <w:rsid w:val="00274283"/>
    <w:rsid w:val="00275700"/>
    <w:rsid w:val="0028026B"/>
    <w:rsid w:val="00281183"/>
    <w:rsid w:val="00284236"/>
    <w:rsid w:val="00284BB8"/>
    <w:rsid w:val="00290ED8"/>
    <w:rsid w:val="002A5CA6"/>
    <w:rsid w:val="002A798C"/>
    <w:rsid w:val="002B043A"/>
    <w:rsid w:val="002B6407"/>
    <w:rsid w:val="002C100C"/>
    <w:rsid w:val="002C1A7D"/>
    <w:rsid w:val="002C683D"/>
    <w:rsid w:val="002C7B21"/>
    <w:rsid w:val="002D0353"/>
    <w:rsid w:val="002E285E"/>
    <w:rsid w:val="002E326D"/>
    <w:rsid w:val="002E39AE"/>
    <w:rsid w:val="002E605C"/>
    <w:rsid w:val="002F3BF9"/>
    <w:rsid w:val="003001FB"/>
    <w:rsid w:val="00303EB3"/>
    <w:rsid w:val="00307A9F"/>
    <w:rsid w:val="00307BE1"/>
    <w:rsid w:val="00311680"/>
    <w:rsid w:val="003122C4"/>
    <w:rsid w:val="00313680"/>
    <w:rsid w:val="003172CB"/>
    <w:rsid w:val="00327CB0"/>
    <w:rsid w:val="00331A73"/>
    <w:rsid w:val="00336DC5"/>
    <w:rsid w:val="0034014F"/>
    <w:rsid w:val="0034099C"/>
    <w:rsid w:val="00355698"/>
    <w:rsid w:val="00361D36"/>
    <w:rsid w:val="003646CE"/>
    <w:rsid w:val="00364905"/>
    <w:rsid w:val="00370CD1"/>
    <w:rsid w:val="00371BC6"/>
    <w:rsid w:val="00372A7D"/>
    <w:rsid w:val="0037663D"/>
    <w:rsid w:val="00385E94"/>
    <w:rsid w:val="003955CD"/>
    <w:rsid w:val="003A0327"/>
    <w:rsid w:val="003A0992"/>
    <w:rsid w:val="003A1A42"/>
    <w:rsid w:val="003A5CC4"/>
    <w:rsid w:val="003B1015"/>
    <w:rsid w:val="003B6E2D"/>
    <w:rsid w:val="003B70FB"/>
    <w:rsid w:val="003C2065"/>
    <w:rsid w:val="003C67F4"/>
    <w:rsid w:val="003E2EEE"/>
    <w:rsid w:val="003E4263"/>
    <w:rsid w:val="003E6170"/>
    <w:rsid w:val="003F3336"/>
    <w:rsid w:val="003F33BA"/>
    <w:rsid w:val="003F3CDF"/>
    <w:rsid w:val="003F44F1"/>
    <w:rsid w:val="003F57BB"/>
    <w:rsid w:val="003F6BF8"/>
    <w:rsid w:val="0040228F"/>
    <w:rsid w:val="004026E6"/>
    <w:rsid w:val="00402741"/>
    <w:rsid w:val="00407665"/>
    <w:rsid w:val="00411A1B"/>
    <w:rsid w:val="004150AB"/>
    <w:rsid w:val="00423170"/>
    <w:rsid w:val="00423584"/>
    <w:rsid w:val="00426E4B"/>
    <w:rsid w:val="0043573B"/>
    <w:rsid w:val="004362C3"/>
    <w:rsid w:val="00440ED3"/>
    <w:rsid w:val="00441157"/>
    <w:rsid w:val="00441897"/>
    <w:rsid w:val="00443D5B"/>
    <w:rsid w:val="004451B0"/>
    <w:rsid w:val="00446187"/>
    <w:rsid w:val="004500D2"/>
    <w:rsid w:val="00450B9C"/>
    <w:rsid w:val="00454644"/>
    <w:rsid w:val="004561C9"/>
    <w:rsid w:val="0046035D"/>
    <w:rsid w:val="004608DB"/>
    <w:rsid w:val="004629F6"/>
    <w:rsid w:val="0046516D"/>
    <w:rsid w:val="00467364"/>
    <w:rsid w:val="00472869"/>
    <w:rsid w:val="00475F24"/>
    <w:rsid w:val="00476913"/>
    <w:rsid w:val="004777F0"/>
    <w:rsid w:val="004803D4"/>
    <w:rsid w:val="00481982"/>
    <w:rsid w:val="00482F6A"/>
    <w:rsid w:val="00485F7C"/>
    <w:rsid w:val="0048777D"/>
    <w:rsid w:val="00491806"/>
    <w:rsid w:val="004939F6"/>
    <w:rsid w:val="004A2009"/>
    <w:rsid w:val="004A2824"/>
    <w:rsid w:val="004A607F"/>
    <w:rsid w:val="004A66E6"/>
    <w:rsid w:val="004B1B3A"/>
    <w:rsid w:val="004B63C7"/>
    <w:rsid w:val="004C1620"/>
    <w:rsid w:val="004C27E3"/>
    <w:rsid w:val="004C75C5"/>
    <w:rsid w:val="004D00EC"/>
    <w:rsid w:val="004D30C6"/>
    <w:rsid w:val="004E0B14"/>
    <w:rsid w:val="004E23D2"/>
    <w:rsid w:val="004E2B98"/>
    <w:rsid w:val="004E3502"/>
    <w:rsid w:val="004E5F19"/>
    <w:rsid w:val="004F164E"/>
    <w:rsid w:val="004F5A28"/>
    <w:rsid w:val="004F6CC8"/>
    <w:rsid w:val="00504494"/>
    <w:rsid w:val="005068A3"/>
    <w:rsid w:val="0052145C"/>
    <w:rsid w:val="00525CD4"/>
    <w:rsid w:val="00531DFB"/>
    <w:rsid w:val="00531E58"/>
    <w:rsid w:val="00533CEE"/>
    <w:rsid w:val="00535205"/>
    <w:rsid w:val="00535C6F"/>
    <w:rsid w:val="0054156F"/>
    <w:rsid w:val="00541B8A"/>
    <w:rsid w:val="0054348B"/>
    <w:rsid w:val="00547ACA"/>
    <w:rsid w:val="005504FC"/>
    <w:rsid w:val="00555A24"/>
    <w:rsid w:val="00562679"/>
    <w:rsid w:val="00565F6D"/>
    <w:rsid w:val="00567F0D"/>
    <w:rsid w:val="005755B6"/>
    <w:rsid w:val="0057642E"/>
    <w:rsid w:val="00577E20"/>
    <w:rsid w:val="005802EE"/>
    <w:rsid w:val="0058310A"/>
    <w:rsid w:val="00587511"/>
    <w:rsid w:val="00595CFB"/>
    <w:rsid w:val="005A00AF"/>
    <w:rsid w:val="005A11F0"/>
    <w:rsid w:val="005A5BC3"/>
    <w:rsid w:val="005B1DAA"/>
    <w:rsid w:val="005C13F3"/>
    <w:rsid w:val="005C3A16"/>
    <w:rsid w:val="005C4393"/>
    <w:rsid w:val="005D25EC"/>
    <w:rsid w:val="005D5DAA"/>
    <w:rsid w:val="005D7758"/>
    <w:rsid w:val="005E505C"/>
    <w:rsid w:val="005E56CD"/>
    <w:rsid w:val="005E6CB9"/>
    <w:rsid w:val="00601BB3"/>
    <w:rsid w:val="0060260C"/>
    <w:rsid w:val="00602F38"/>
    <w:rsid w:val="006033CC"/>
    <w:rsid w:val="0060539C"/>
    <w:rsid w:val="006147E7"/>
    <w:rsid w:val="00617865"/>
    <w:rsid w:val="00617F2E"/>
    <w:rsid w:val="00620C41"/>
    <w:rsid w:val="00621314"/>
    <w:rsid w:val="00627645"/>
    <w:rsid w:val="0063628B"/>
    <w:rsid w:val="00641B24"/>
    <w:rsid w:val="00643A7A"/>
    <w:rsid w:val="00653CAA"/>
    <w:rsid w:val="00657218"/>
    <w:rsid w:val="00660F1D"/>
    <w:rsid w:val="00663BC3"/>
    <w:rsid w:val="0066674A"/>
    <w:rsid w:val="0067537F"/>
    <w:rsid w:val="00676672"/>
    <w:rsid w:val="00681085"/>
    <w:rsid w:val="00682109"/>
    <w:rsid w:val="006964C1"/>
    <w:rsid w:val="006A0B0D"/>
    <w:rsid w:val="006A7ADC"/>
    <w:rsid w:val="006B6134"/>
    <w:rsid w:val="006B7053"/>
    <w:rsid w:val="006C1797"/>
    <w:rsid w:val="006C3A1B"/>
    <w:rsid w:val="006D2642"/>
    <w:rsid w:val="006D49D9"/>
    <w:rsid w:val="006D65DC"/>
    <w:rsid w:val="006E535D"/>
    <w:rsid w:val="006F0AF5"/>
    <w:rsid w:val="006F2155"/>
    <w:rsid w:val="006F6815"/>
    <w:rsid w:val="00700A78"/>
    <w:rsid w:val="007013FC"/>
    <w:rsid w:val="00703C96"/>
    <w:rsid w:val="00711104"/>
    <w:rsid w:val="00717826"/>
    <w:rsid w:val="0072005E"/>
    <w:rsid w:val="007239BF"/>
    <w:rsid w:val="007240EE"/>
    <w:rsid w:val="00732B6D"/>
    <w:rsid w:val="00736658"/>
    <w:rsid w:val="00741DE5"/>
    <w:rsid w:val="0074726D"/>
    <w:rsid w:val="00747BFE"/>
    <w:rsid w:val="00750EE1"/>
    <w:rsid w:val="00757BDC"/>
    <w:rsid w:val="0076144A"/>
    <w:rsid w:val="0076360B"/>
    <w:rsid w:val="00772DA7"/>
    <w:rsid w:val="00773DDF"/>
    <w:rsid w:val="00782F84"/>
    <w:rsid w:val="0078707A"/>
    <w:rsid w:val="007873F8"/>
    <w:rsid w:val="007904C2"/>
    <w:rsid w:val="00795523"/>
    <w:rsid w:val="007955B4"/>
    <w:rsid w:val="007975A6"/>
    <w:rsid w:val="007A38C8"/>
    <w:rsid w:val="007A6435"/>
    <w:rsid w:val="007B114C"/>
    <w:rsid w:val="007B1EF5"/>
    <w:rsid w:val="007B3386"/>
    <w:rsid w:val="007C13B8"/>
    <w:rsid w:val="007C1953"/>
    <w:rsid w:val="007C240C"/>
    <w:rsid w:val="007C2BE3"/>
    <w:rsid w:val="007C3BE2"/>
    <w:rsid w:val="007C53DE"/>
    <w:rsid w:val="007C5681"/>
    <w:rsid w:val="007D27D7"/>
    <w:rsid w:val="007D6690"/>
    <w:rsid w:val="007E3BD6"/>
    <w:rsid w:val="007F0185"/>
    <w:rsid w:val="007F0B29"/>
    <w:rsid w:val="007F28D1"/>
    <w:rsid w:val="007F351C"/>
    <w:rsid w:val="008046DB"/>
    <w:rsid w:val="00804D3C"/>
    <w:rsid w:val="0080588C"/>
    <w:rsid w:val="00805D52"/>
    <w:rsid w:val="00807078"/>
    <w:rsid w:val="00807FB7"/>
    <w:rsid w:val="00811FD0"/>
    <w:rsid w:val="00813B81"/>
    <w:rsid w:val="00814FFC"/>
    <w:rsid w:val="008154D6"/>
    <w:rsid w:val="00823E6F"/>
    <w:rsid w:val="008258FA"/>
    <w:rsid w:val="00835331"/>
    <w:rsid w:val="00835D85"/>
    <w:rsid w:val="00845E23"/>
    <w:rsid w:val="0084792A"/>
    <w:rsid w:val="00851407"/>
    <w:rsid w:val="00855AD5"/>
    <w:rsid w:val="008576F4"/>
    <w:rsid w:val="00863559"/>
    <w:rsid w:val="008764EE"/>
    <w:rsid w:val="008806A5"/>
    <w:rsid w:val="008849D1"/>
    <w:rsid w:val="00885F1E"/>
    <w:rsid w:val="0089089E"/>
    <w:rsid w:val="008930FA"/>
    <w:rsid w:val="008979A9"/>
    <w:rsid w:val="008A0551"/>
    <w:rsid w:val="008B4531"/>
    <w:rsid w:val="008C022A"/>
    <w:rsid w:val="008C1273"/>
    <w:rsid w:val="008C1F0B"/>
    <w:rsid w:val="008C3D75"/>
    <w:rsid w:val="008C4F79"/>
    <w:rsid w:val="008C72CB"/>
    <w:rsid w:val="008D0FC2"/>
    <w:rsid w:val="008D1B79"/>
    <w:rsid w:val="008D45E5"/>
    <w:rsid w:val="008E4128"/>
    <w:rsid w:val="008E6802"/>
    <w:rsid w:val="008F02A7"/>
    <w:rsid w:val="008F0558"/>
    <w:rsid w:val="008F072E"/>
    <w:rsid w:val="008F1D97"/>
    <w:rsid w:val="008F22CA"/>
    <w:rsid w:val="008F55BB"/>
    <w:rsid w:val="008F72FB"/>
    <w:rsid w:val="008F7FDE"/>
    <w:rsid w:val="0090280C"/>
    <w:rsid w:val="009044C3"/>
    <w:rsid w:val="00905114"/>
    <w:rsid w:val="00907607"/>
    <w:rsid w:val="009117E4"/>
    <w:rsid w:val="00911F13"/>
    <w:rsid w:val="00911FBD"/>
    <w:rsid w:val="00912BA4"/>
    <w:rsid w:val="00914D70"/>
    <w:rsid w:val="009224E3"/>
    <w:rsid w:val="009226B5"/>
    <w:rsid w:val="00926025"/>
    <w:rsid w:val="00930299"/>
    <w:rsid w:val="00930E78"/>
    <w:rsid w:val="009334BC"/>
    <w:rsid w:val="009335D6"/>
    <w:rsid w:val="00933E6E"/>
    <w:rsid w:val="00947037"/>
    <w:rsid w:val="00953D52"/>
    <w:rsid w:val="0096027F"/>
    <w:rsid w:val="00961A9F"/>
    <w:rsid w:val="00966484"/>
    <w:rsid w:val="009673E1"/>
    <w:rsid w:val="00973998"/>
    <w:rsid w:val="00983682"/>
    <w:rsid w:val="00983A1F"/>
    <w:rsid w:val="0098512C"/>
    <w:rsid w:val="009931E4"/>
    <w:rsid w:val="00997B5B"/>
    <w:rsid w:val="009A2D3B"/>
    <w:rsid w:val="009B1130"/>
    <w:rsid w:val="009B14B5"/>
    <w:rsid w:val="009B154B"/>
    <w:rsid w:val="009B65BF"/>
    <w:rsid w:val="009C1F1A"/>
    <w:rsid w:val="009C3A4A"/>
    <w:rsid w:val="009C5BD3"/>
    <w:rsid w:val="009C5C27"/>
    <w:rsid w:val="009C5F72"/>
    <w:rsid w:val="009D01F2"/>
    <w:rsid w:val="009D2B2D"/>
    <w:rsid w:val="009D3785"/>
    <w:rsid w:val="009D59CD"/>
    <w:rsid w:val="009D6862"/>
    <w:rsid w:val="009E5F74"/>
    <w:rsid w:val="009E6E54"/>
    <w:rsid w:val="009F3FAD"/>
    <w:rsid w:val="009F79B6"/>
    <w:rsid w:val="00A00F73"/>
    <w:rsid w:val="00A11327"/>
    <w:rsid w:val="00A144CA"/>
    <w:rsid w:val="00A1621A"/>
    <w:rsid w:val="00A233F8"/>
    <w:rsid w:val="00A24D90"/>
    <w:rsid w:val="00A256C1"/>
    <w:rsid w:val="00A26179"/>
    <w:rsid w:val="00A35EEA"/>
    <w:rsid w:val="00A37BF3"/>
    <w:rsid w:val="00A439AF"/>
    <w:rsid w:val="00A509CB"/>
    <w:rsid w:val="00A57802"/>
    <w:rsid w:val="00A61560"/>
    <w:rsid w:val="00A6200B"/>
    <w:rsid w:val="00A74BDD"/>
    <w:rsid w:val="00A75F3A"/>
    <w:rsid w:val="00A80107"/>
    <w:rsid w:val="00A86298"/>
    <w:rsid w:val="00A90707"/>
    <w:rsid w:val="00A95AC3"/>
    <w:rsid w:val="00A95D0C"/>
    <w:rsid w:val="00AA0EF9"/>
    <w:rsid w:val="00AA2CB7"/>
    <w:rsid w:val="00AA7002"/>
    <w:rsid w:val="00AB1809"/>
    <w:rsid w:val="00AB36AC"/>
    <w:rsid w:val="00AB4E1D"/>
    <w:rsid w:val="00AB6E12"/>
    <w:rsid w:val="00AC33FB"/>
    <w:rsid w:val="00AD01BB"/>
    <w:rsid w:val="00AD2803"/>
    <w:rsid w:val="00AD403F"/>
    <w:rsid w:val="00AD40C3"/>
    <w:rsid w:val="00AD4779"/>
    <w:rsid w:val="00AE003C"/>
    <w:rsid w:val="00AE4001"/>
    <w:rsid w:val="00AE4F5F"/>
    <w:rsid w:val="00AE774C"/>
    <w:rsid w:val="00AF044C"/>
    <w:rsid w:val="00AF26D7"/>
    <w:rsid w:val="00AF6317"/>
    <w:rsid w:val="00B0759B"/>
    <w:rsid w:val="00B078DC"/>
    <w:rsid w:val="00B10D00"/>
    <w:rsid w:val="00B15221"/>
    <w:rsid w:val="00B26300"/>
    <w:rsid w:val="00B26885"/>
    <w:rsid w:val="00B31647"/>
    <w:rsid w:val="00B40268"/>
    <w:rsid w:val="00B4148B"/>
    <w:rsid w:val="00B50004"/>
    <w:rsid w:val="00B51957"/>
    <w:rsid w:val="00B51A70"/>
    <w:rsid w:val="00B51CC0"/>
    <w:rsid w:val="00B525C1"/>
    <w:rsid w:val="00B53DDE"/>
    <w:rsid w:val="00B7088E"/>
    <w:rsid w:val="00B73EB1"/>
    <w:rsid w:val="00B904CE"/>
    <w:rsid w:val="00B94D04"/>
    <w:rsid w:val="00B95269"/>
    <w:rsid w:val="00BA4453"/>
    <w:rsid w:val="00BA56DF"/>
    <w:rsid w:val="00BB4914"/>
    <w:rsid w:val="00BB5539"/>
    <w:rsid w:val="00BC0B40"/>
    <w:rsid w:val="00BC120C"/>
    <w:rsid w:val="00BC3970"/>
    <w:rsid w:val="00BE21E4"/>
    <w:rsid w:val="00BE2A15"/>
    <w:rsid w:val="00BE5AF3"/>
    <w:rsid w:val="00BE7FBE"/>
    <w:rsid w:val="00BF3805"/>
    <w:rsid w:val="00BF5C22"/>
    <w:rsid w:val="00BF61D5"/>
    <w:rsid w:val="00C00A17"/>
    <w:rsid w:val="00C014DA"/>
    <w:rsid w:val="00C02C68"/>
    <w:rsid w:val="00C041D1"/>
    <w:rsid w:val="00C07C16"/>
    <w:rsid w:val="00C10F56"/>
    <w:rsid w:val="00C1618C"/>
    <w:rsid w:val="00C20FCC"/>
    <w:rsid w:val="00C216CB"/>
    <w:rsid w:val="00C36023"/>
    <w:rsid w:val="00C37205"/>
    <w:rsid w:val="00C44F25"/>
    <w:rsid w:val="00C47B5F"/>
    <w:rsid w:val="00C500D8"/>
    <w:rsid w:val="00C50BCC"/>
    <w:rsid w:val="00C53CC9"/>
    <w:rsid w:val="00C53E9D"/>
    <w:rsid w:val="00C574EF"/>
    <w:rsid w:val="00C61078"/>
    <w:rsid w:val="00C61DDF"/>
    <w:rsid w:val="00C62ACE"/>
    <w:rsid w:val="00C63195"/>
    <w:rsid w:val="00C63B20"/>
    <w:rsid w:val="00C720E8"/>
    <w:rsid w:val="00C723B1"/>
    <w:rsid w:val="00C74A89"/>
    <w:rsid w:val="00C77F09"/>
    <w:rsid w:val="00C95534"/>
    <w:rsid w:val="00C96CED"/>
    <w:rsid w:val="00C96E92"/>
    <w:rsid w:val="00CB03A1"/>
    <w:rsid w:val="00CB21F5"/>
    <w:rsid w:val="00CB2ECE"/>
    <w:rsid w:val="00CB381D"/>
    <w:rsid w:val="00CB4E1B"/>
    <w:rsid w:val="00CB611C"/>
    <w:rsid w:val="00CB669B"/>
    <w:rsid w:val="00CC4A87"/>
    <w:rsid w:val="00CC7B3A"/>
    <w:rsid w:val="00CD1739"/>
    <w:rsid w:val="00CD3A81"/>
    <w:rsid w:val="00CD3CE7"/>
    <w:rsid w:val="00CD496E"/>
    <w:rsid w:val="00CE18FB"/>
    <w:rsid w:val="00CF54C3"/>
    <w:rsid w:val="00CF7166"/>
    <w:rsid w:val="00CF7FB6"/>
    <w:rsid w:val="00D011CB"/>
    <w:rsid w:val="00D0594C"/>
    <w:rsid w:val="00D07F0D"/>
    <w:rsid w:val="00D14768"/>
    <w:rsid w:val="00D1488D"/>
    <w:rsid w:val="00D16C42"/>
    <w:rsid w:val="00D17641"/>
    <w:rsid w:val="00D41A04"/>
    <w:rsid w:val="00D42A34"/>
    <w:rsid w:val="00D431E8"/>
    <w:rsid w:val="00D4350D"/>
    <w:rsid w:val="00D532AB"/>
    <w:rsid w:val="00D54D5F"/>
    <w:rsid w:val="00D54E0F"/>
    <w:rsid w:val="00D54EBE"/>
    <w:rsid w:val="00D55E89"/>
    <w:rsid w:val="00D62BA4"/>
    <w:rsid w:val="00D717C3"/>
    <w:rsid w:val="00D80A20"/>
    <w:rsid w:val="00D82DAA"/>
    <w:rsid w:val="00D835EF"/>
    <w:rsid w:val="00D90C2F"/>
    <w:rsid w:val="00D91515"/>
    <w:rsid w:val="00D937D0"/>
    <w:rsid w:val="00DA0E15"/>
    <w:rsid w:val="00DA37A1"/>
    <w:rsid w:val="00DA678B"/>
    <w:rsid w:val="00DB3A4A"/>
    <w:rsid w:val="00DB449D"/>
    <w:rsid w:val="00DB73BF"/>
    <w:rsid w:val="00DC1F76"/>
    <w:rsid w:val="00DC2934"/>
    <w:rsid w:val="00DC3E3A"/>
    <w:rsid w:val="00DE049E"/>
    <w:rsid w:val="00DE0BFC"/>
    <w:rsid w:val="00DE2A75"/>
    <w:rsid w:val="00DE7889"/>
    <w:rsid w:val="00DF0936"/>
    <w:rsid w:val="00DF3042"/>
    <w:rsid w:val="00DF66DF"/>
    <w:rsid w:val="00E04D74"/>
    <w:rsid w:val="00E20018"/>
    <w:rsid w:val="00E212D8"/>
    <w:rsid w:val="00E22B04"/>
    <w:rsid w:val="00E241A7"/>
    <w:rsid w:val="00E26ABB"/>
    <w:rsid w:val="00E30661"/>
    <w:rsid w:val="00E3085D"/>
    <w:rsid w:val="00E37FB3"/>
    <w:rsid w:val="00E401C5"/>
    <w:rsid w:val="00E41358"/>
    <w:rsid w:val="00E4203D"/>
    <w:rsid w:val="00E44247"/>
    <w:rsid w:val="00E45DD8"/>
    <w:rsid w:val="00E50D00"/>
    <w:rsid w:val="00E525FB"/>
    <w:rsid w:val="00E563FF"/>
    <w:rsid w:val="00E611B2"/>
    <w:rsid w:val="00E64FC5"/>
    <w:rsid w:val="00E7176D"/>
    <w:rsid w:val="00E7234F"/>
    <w:rsid w:val="00E826C7"/>
    <w:rsid w:val="00E85533"/>
    <w:rsid w:val="00E966E9"/>
    <w:rsid w:val="00EA40B3"/>
    <w:rsid w:val="00EA5E33"/>
    <w:rsid w:val="00EA6633"/>
    <w:rsid w:val="00EB0291"/>
    <w:rsid w:val="00EB2F24"/>
    <w:rsid w:val="00EB31F8"/>
    <w:rsid w:val="00EB5495"/>
    <w:rsid w:val="00EB70B4"/>
    <w:rsid w:val="00EB7C90"/>
    <w:rsid w:val="00EC06F0"/>
    <w:rsid w:val="00EC7677"/>
    <w:rsid w:val="00ED29B8"/>
    <w:rsid w:val="00EE7C7A"/>
    <w:rsid w:val="00EF18CF"/>
    <w:rsid w:val="00F057BC"/>
    <w:rsid w:val="00F30976"/>
    <w:rsid w:val="00F313D0"/>
    <w:rsid w:val="00F4463E"/>
    <w:rsid w:val="00F45004"/>
    <w:rsid w:val="00F4662C"/>
    <w:rsid w:val="00F51960"/>
    <w:rsid w:val="00F535F9"/>
    <w:rsid w:val="00F539E4"/>
    <w:rsid w:val="00F565EE"/>
    <w:rsid w:val="00F6382F"/>
    <w:rsid w:val="00F715F3"/>
    <w:rsid w:val="00F7428E"/>
    <w:rsid w:val="00F77812"/>
    <w:rsid w:val="00F937C2"/>
    <w:rsid w:val="00FA1193"/>
    <w:rsid w:val="00FA31F3"/>
    <w:rsid w:val="00FB3F65"/>
    <w:rsid w:val="00FB75F2"/>
    <w:rsid w:val="00FC32F6"/>
    <w:rsid w:val="00FC55EF"/>
    <w:rsid w:val="00FC6D74"/>
    <w:rsid w:val="00FD3428"/>
    <w:rsid w:val="00FD440F"/>
    <w:rsid w:val="00FE0224"/>
    <w:rsid w:val="00FE0DAB"/>
    <w:rsid w:val="00FE22D4"/>
    <w:rsid w:val="00FE4B6B"/>
    <w:rsid w:val="00FE4D8D"/>
    <w:rsid w:val="00FF38A1"/>
    <w:rsid w:val="00FF494D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  <w14:docId w14:val="6B65B8ED"/>
  <w15:chartTrackingRefBased/>
  <w15:docId w15:val="{60A04916-CF2A-407C-8C23-7857AD15A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412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77E20"/>
    <w:pPr>
      <w:outlineLvl w:val="6"/>
    </w:pPr>
  </w:style>
  <w:style w:type="paragraph" w:styleId="Overskrift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semiHidden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customStyle="1" w:styleId="E-mail-signatur">
    <w:name w:val="E-mail-signatur"/>
    <w:basedOn w:val="Normal"/>
    <w:semiHidden/>
    <w:rsid w:val="005802EE"/>
  </w:style>
  <w:style w:type="character" w:styleId="Fremhv">
    <w:name w:val="Emphasis"/>
    <w:qFormat/>
    <w:rsid w:val="005802EE"/>
    <w:rPr>
      <w:i/>
      <w:iCs/>
    </w:rPr>
  </w:style>
  <w:style w:type="character" w:styleId="Slutnotehenvisning">
    <w:name w:val="endnote reference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semiHidden/>
    <w:rsid w:val="005802EE"/>
    <w:rPr>
      <w:i/>
      <w:iCs/>
    </w:rPr>
  </w:style>
  <w:style w:type="character" w:styleId="HTML-kode">
    <w:name w:val="HTML Code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semiHidden/>
    <w:rsid w:val="005802EE"/>
    <w:rPr>
      <w:i/>
      <w:iCs/>
    </w:rPr>
  </w:style>
  <w:style w:type="character" w:styleId="HTML-tastatur">
    <w:name w:val="HTML Keyboard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customStyle="1" w:styleId="Opstilling">
    <w:name w:val="Opstilling"/>
    <w:basedOn w:val="Normal"/>
    <w:semiHidden/>
    <w:rsid w:val="005802EE"/>
    <w:pPr>
      <w:ind w:left="283" w:hanging="283"/>
    </w:pPr>
  </w:style>
  <w:style w:type="paragraph" w:customStyle="1" w:styleId="Opstilling2">
    <w:name w:val="Opstilling 2"/>
    <w:basedOn w:val="Normal"/>
    <w:semiHidden/>
    <w:rsid w:val="005802EE"/>
    <w:pPr>
      <w:ind w:left="566" w:hanging="283"/>
    </w:pPr>
  </w:style>
  <w:style w:type="paragraph" w:customStyle="1" w:styleId="Opstilling3">
    <w:name w:val="Opstilling 3"/>
    <w:basedOn w:val="Normal"/>
    <w:semiHidden/>
    <w:rsid w:val="005802EE"/>
    <w:pPr>
      <w:ind w:left="849" w:hanging="283"/>
    </w:pPr>
  </w:style>
  <w:style w:type="paragraph" w:customStyle="1" w:styleId="Opstilling4">
    <w:name w:val="Opstilling 4"/>
    <w:basedOn w:val="Normal"/>
    <w:semiHidden/>
    <w:rsid w:val="005802EE"/>
    <w:pPr>
      <w:ind w:left="1132" w:hanging="283"/>
    </w:pPr>
  </w:style>
  <w:style w:type="paragraph" w:customStyle="1" w:styleId="Opstilling5">
    <w:name w:val="Opstilling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link w:val="AlmindeligtekstTegn"/>
    <w:uiPriority w:val="99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el-Kolonner1">
    <w:name w:val="Tabel - Kolonner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-Kolonner2">
    <w:name w:val="Tabel - Kolonner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-Kolonner3">
    <w:name w:val="Tabel - Kolonner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-Kolonner4">
    <w:name w:val="Tabel - Kolonner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el-Kolonner5">
    <w:name w:val="Tabel - Kolonner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customStyle="1" w:styleId="BesgtHyperlink">
    <w:name w:val="BesøgtHyperlink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New York" w:hAnsi="New York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New York" w:hAnsi="New York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331A73"/>
    <w:rPr>
      <w:b/>
      <w:bCs/>
    </w:rPr>
  </w:style>
  <w:style w:type="paragraph" w:styleId="Dokumentoversigt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331A73"/>
    <w:rPr>
      <w:rFonts w:ascii="Arial" w:hAnsi="Arial" w:cs="Arial"/>
      <w:b/>
      <w:bCs/>
    </w:rPr>
  </w:style>
  <w:style w:type="paragraph" w:styleId="Makroteks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customStyle="1" w:styleId="AlmindeligtekstTegn">
    <w:name w:val="Almindelig tekst Tegn"/>
    <w:link w:val="Almindeligtekst"/>
    <w:uiPriority w:val="99"/>
    <w:semiHidden/>
    <w:rsid w:val="000752CA"/>
    <w:rPr>
      <w:rFonts w:ascii="Courier New" w:hAnsi="Courier New" w:cs="Courier New"/>
      <w:sz w:val="21"/>
      <w:lang w:eastAsia="en-US"/>
    </w:rPr>
  </w:style>
  <w:style w:type="character" w:customStyle="1" w:styleId="shorttext">
    <w:name w:val="short_text"/>
    <w:rsid w:val="004026E6"/>
  </w:style>
  <w:style w:type="character" w:customStyle="1" w:styleId="hps">
    <w:name w:val="hps"/>
    <w:rsid w:val="00402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8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2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0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7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7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781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4452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7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stv\AppData\Roaming\Microsoft\Skabeloner\Brev.dot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5</TotalTime>
  <Pages>2</Pages>
  <Words>68</Words>
  <Characters>448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515</CharactersWithSpaces>
  <SharedDoc>false</SharedDoc>
  <HLinks>
    <vt:vector size="6" baseType="variant">
      <vt:variant>
        <vt:i4>6226007</vt:i4>
      </vt:variant>
      <vt:variant>
        <vt:i4>0</vt:i4>
      </vt:variant>
      <vt:variant>
        <vt:i4>0</vt:i4>
      </vt:variant>
      <vt:variant>
        <vt:i4>5</vt:i4>
      </vt:variant>
      <vt:variant>
        <vt:lpwstr>http://www.auh.dk/siteassets/patient/p-kort/sks-oversigtskort.pdf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Caspar Sørensen</dc:creator>
  <cp:keywords/>
  <cp:lastModifiedBy>Marianne Vonsild</cp:lastModifiedBy>
  <cp:revision>5</cp:revision>
  <cp:lastPrinted>2018-01-05T12:11:00Z</cp:lastPrinted>
  <dcterms:created xsi:type="dcterms:W3CDTF">2018-01-10T16:18:00Z</dcterms:created>
  <dcterms:modified xsi:type="dcterms:W3CDTF">2018-03-22T10:55:00Z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Caspar</vt:lpwstr>
  </property>
  <property fmtid="{D5CDD505-2E9C-101B-9397-08002B2CF9AE}" pid="4" name="CurrentOffice">
    <vt:lpwstr>2000</vt:lpwstr>
  </property>
  <property fmtid="{D5CDD505-2E9C-101B-9397-08002B2CF9AE}" pid="5" name="LogoFarve">
    <vt:lpwstr>blue</vt:lpwstr>
  </property>
  <property fmtid="{D5CDD505-2E9C-101B-9397-08002B2CF9AE}" pid="6" name="SD_DocumentLanguage">
    <vt:lpwstr>da-DK</vt:lpwstr>
  </property>
  <property fmtid="{D5CDD505-2E9C-101B-9397-08002B2CF9AE}" pid="7" name="ContentRemapped">
    <vt:lpwstr>true</vt:lpwstr>
  </property>
</Properties>
</file>